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A4855E" w14:textId="3725DC67" w:rsidR="009E2819" w:rsidRDefault="009E2819" w:rsidP="009E2819">
      <w:pPr>
        <w:spacing w:after="240"/>
        <w:rPr>
          <w:b/>
          <w:sz w:val="40"/>
          <w:szCs w:val="26"/>
        </w:rPr>
      </w:pPr>
      <w:r>
        <w:rPr>
          <w:b/>
          <w:sz w:val="40"/>
          <w:szCs w:val="26"/>
        </w:rPr>
        <w:t>Vorspielstunde</w:t>
      </w:r>
    </w:p>
    <w:p w14:paraId="7AE9083A" w14:textId="77777777" w:rsidR="002264BF" w:rsidRPr="00365234" w:rsidRDefault="002264BF" w:rsidP="002264BF">
      <w:pPr>
        <w:rPr>
          <w:b/>
          <w:color w:val="EE0000"/>
          <w:sz w:val="26"/>
          <w:szCs w:val="26"/>
        </w:rPr>
      </w:pPr>
      <w:proofErr w:type="spellStart"/>
      <w:r w:rsidRPr="00365234">
        <w:rPr>
          <w:b/>
          <w:color w:val="EE0000"/>
          <w:sz w:val="26"/>
          <w:szCs w:val="26"/>
        </w:rPr>
        <w:t>Violinklasse</w:t>
      </w:r>
      <w:proofErr w:type="spellEnd"/>
      <w:r w:rsidRPr="00365234">
        <w:rPr>
          <w:b/>
          <w:color w:val="EE0000"/>
          <w:sz w:val="26"/>
          <w:szCs w:val="26"/>
        </w:rPr>
        <w:t xml:space="preserve"> Isabelle Ladewig</w:t>
      </w:r>
    </w:p>
    <w:p w14:paraId="58ED9EAB" w14:textId="77777777" w:rsidR="002264BF" w:rsidRPr="004466DC" w:rsidRDefault="002264BF" w:rsidP="002264BF">
      <w:pPr>
        <w:rPr>
          <w:bCs/>
          <w:sz w:val="26"/>
          <w:szCs w:val="26"/>
        </w:rPr>
      </w:pPr>
      <w:r>
        <w:rPr>
          <w:bCs/>
          <w:sz w:val="26"/>
          <w:szCs w:val="26"/>
        </w:rPr>
        <w:t>Begleitung:</w:t>
      </w:r>
    </w:p>
    <w:p w14:paraId="248E27B0" w14:textId="77777777" w:rsidR="00B52E28" w:rsidRPr="009E2819" w:rsidRDefault="00B52E28" w:rsidP="009E2819">
      <w:pPr>
        <w:rPr>
          <w:b/>
          <w:sz w:val="26"/>
          <w:szCs w:val="26"/>
        </w:rPr>
      </w:pPr>
    </w:p>
    <w:tbl>
      <w:tblPr>
        <w:tblStyle w:val="Tabellenraster"/>
        <w:tblpPr w:leftFromText="141" w:rightFromText="141" w:vertAnchor="text" w:horzAnchor="margin" w:tblpY="12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CellMar>
          <w:top w:w="170" w:type="dxa"/>
        </w:tblCellMar>
        <w:tblLook w:val="04A0" w:firstRow="1" w:lastRow="0" w:firstColumn="1" w:lastColumn="0" w:noHBand="0" w:noVBand="1"/>
      </w:tblPr>
      <w:tblGrid>
        <w:gridCol w:w="2830"/>
        <w:gridCol w:w="3691"/>
        <w:gridCol w:w="3419"/>
        <w:gridCol w:w="10"/>
      </w:tblGrid>
      <w:tr w:rsidR="009E2819" w14:paraId="18A79D1D" w14:textId="77777777" w:rsidTr="00827B28">
        <w:tc>
          <w:tcPr>
            <w:tcW w:w="9950" w:type="dxa"/>
            <w:gridSpan w:val="4"/>
            <w:tcBorders>
              <w:bottom w:val="single" w:sz="4" w:space="0" w:color="auto"/>
            </w:tcBorders>
          </w:tcPr>
          <w:p w14:paraId="38B87D31" w14:textId="3BA3A442" w:rsidR="009E2819" w:rsidRPr="00723461" w:rsidRDefault="00181C19" w:rsidP="00827B28">
            <w:pPr>
              <w:spacing w:after="120"/>
              <w:rPr>
                <w:sz w:val="20"/>
                <w:szCs w:val="26"/>
              </w:rPr>
            </w:pPr>
            <w:r w:rsidRPr="002264BF">
              <w:rPr>
                <w:color w:val="EE0000"/>
                <w:sz w:val="20"/>
                <w:szCs w:val="26"/>
              </w:rPr>
              <w:t>Samstag</w:t>
            </w:r>
            <w:r w:rsidR="009E2819" w:rsidRPr="002264BF">
              <w:rPr>
                <w:color w:val="EE0000"/>
                <w:sz w:val="20"/>
                <w:szCs w:val="26"/>
              </w:rPr>
              <w:t xml:space="preserve">, </w:t>
            </w:r>
            <w:r w:rsidRPr="002264BF">
              <w:rPr>
                <w:color w:val="EE0000"/>
                <w:sz w:val="20"/>
                <w:szCs w:val="26"/>
              </w:rPr>
              <w:t>15</w:t>
            </w:r>
            <w:r w:rsidR="00FF4047" w:rsidRPr="002264BF">
              <w:rPr>
                <w:color w:val="EE0000"/>
                <w:sz w:val="20"/>
                <w:szCs w:val="26"/>
              </w:rPr>
              <w:t xml:space="preserve">. </w:t>
            </w:r>
            <w:r w:rsidRPr="002264BF">
              <w:rPr>
                <w:color w:val="EE0000"/>
                <w:sz w:val="20"/>
                <w:szCs w:val="26"/>
              </w:rPr>
              <w:t>Februar</w:t>
            </w:r>
            <w:r w:rsidR="00FF4047" w:rsidRPr="002264BF">
              <w:rPr>
                <w:color w:val="EE0000"/>
                <w:sz w:val="20"/>
                <w:szCs w:val="26"/>
              </w:rPr>
              <w:t xml:space="preserve"> </w:t>
            </w:r>
            <w:r w:rsidRPr="002264BF">
              <w:rPr>
                <w:color w:val="EE0000"/>
                <w:sz w:val="20"/>
                <w:szCs w:val="26"/>
              </w:rPr>
              <w:t>202</w:t>
            </w:r>
            <w:r w:rsidR="004412E3" w:rsidRPr="002264BF">
              <w:rPr>
                <w:color w:val="EE0000"/>
                <w:sz w:val="20"/>
                <w:szCs w:val="26"/>
              </w:rPr>
              <w:t>6</w:t>
            </w:r>
            <w:r w:rsidR="00FF4047" w:rsidRPr="002264BF">
              <w:rPr>
                <w:color w:val="EE0000"/>
                <w:sz w:val="20"/>
                <w:szCs w:val="26"/>
              </w:rPr>
              <w:t>, 1</w:t>
            </w:r>
            <w:r w:rsidR="003772CE" w:rsidRPr="002264BF">
              <w:rPr>
                <w:color w:val="EE0000"/>
                <w:sz w:val="20"/>
                <w:szCs w:val="26"/>
              </w:rPr>
              <w:t>8.</w:t>
            </w:r>
            <w:r w:rsidRPr="002264BF">
              <w:rPr>
                <w:color w:val="EE0000"/>
                <w:sz w:val="20"/>
                <w:szCs w:val="26"/>
              </w:rPr>
              <w:t>00</w:t>
            </w:r>
            <w:r w:rsidR="00DA2A2A" w:rsidRPr="002264BF">
              <w:rPr>
                <w:color w:val="EE0000"/>
                <w:sz w:val="20"/>
                <w:szCs w:val="26"/>
              </w:rPr>
              <w:t xml:space="preserve"> </w:t>
            </w:r>
            <w:r w:rsidR="009E2819" w:rsidRPr="002264BF">
              <w:rPr>
                <w:bCs/>
                <w:color w:val="EE0000"/>
                <w:sz w:val="20"/>
                <w:szCs w:val="26"/>
              </w:rPr>
              <w:t>Uhr</w:t>
            </w:r>
            <w:r w:rsidR="009E2819" w:rsidRPr="002264BF">
              <w:rPr>
                <w:color w:val="EE0000"/>
                <w:sz w:val="20"/>
                <w:szCs w:val="26"/>
              </w:rPr>
              <w:br/>
            </w:r>
            <w:r w:rsidRPr="002264BF">
              <w:rPr>
                <w:color w:val="EE0000"/>
                <w:sz w:val="20"/>
                <w:szCs w:val="26"/>
              </w:rPr>
              <w:t>Neuer</w:t>
            </w:r>
            <w:r w:rsidR="001D2C12" w:rsidRPr="002264BF">
              <w:rPr>
                <w:color w:val="EE0000"/>
                <w:sz w:val="20"/>
                <w:szCs w:val="26"/>
              </w:rPr>
              <w:t xml:space="preserve"> </w:t>
            </w:r>
            <w:r w:rsidR="003F0FC1" w:rsidRPr="002264BF">
              <w:rPr>
                <w:color w:val="EE0000"/>
                <w:sz w:val="20"/>
                <w:szCs w:val="26"/>
              </w:rPr>
              <w:t>Saal</w:t>
            </w:r>
            <w:r w:rsidR="009E2819">
              <w:rPr>
                <w:sz w:val="20"/>
                <w:szCs w:val="26"/>
              </w:rPr>
              <w:t xml:space="preserve">, Musik-Akademie Basel, </w:t>
            </w:r>
            <w:proofErr w:type="spellStart"/>
            <w:r w:rsidR="009E2819">
              <w:rPr>
                <w:sz w:val="20"/>
                <w:szCs w:val="26"/>
              </w:rPr>
              <w:t>Leonhardsstrasse</w:t>
            </w:r>
            <w:proofErr w:type="spellEnd"/>
            <w:r w:rsidR="009E2819">
              <w:rPr>
                <w:sz w:val="20"/>
                <w:szCs w:val="26"/>
              </w:rPr>
              <w:t xml:space="preserve"> 6, 4051 Basel</w:t>
            </w:r>
            <w:r w:rsidR="009E2819">
              <w:rPr>
                <w:sz w:val="20"/>
                <w:szCs w:val="26"/>
              </w:rPr>
              <w:br/>
              <w:t>Eintritt frei</w:t>
            </w:r>
          </w:p>
        </w:tc>
      </w:tr>
      <w:tr w:rsidR="009261EC" w:rsidRPr="00055B28" w14:paraId="790B82CC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72ADB162" w14:textId="28A1D908" w:rsidR="00FB7FF9" w:rsidRDefault="00FB7FF9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0C7B00B4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65D6B5DB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565D9CC5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712F91C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48F8538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79A8A8B8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56A4E145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00D15175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792EADEC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0ED32E53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310EB83F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337AD15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09BD1CFF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370E0CD2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584193EF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06419691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1D39F0A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52D1DE14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21BAC4A7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69F06165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45D550D5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238ADFDC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78B12BC9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725E9869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3209F2C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42B36EDF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0BC31309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587D9BCA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65CE6C92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3B28153A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656396BF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0BE2C867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162EC4AD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1B3BEF9A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06139771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4C1DDC5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309ABEF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3B9CB68A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323EC4AF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35BAB60B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56E6A2C8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68FFA3E0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04E51D9B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43FCADC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4FA2F06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38ED5BBC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650DBC81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05AB3214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13ACD85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68F39E53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57049578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49945EAC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5C00D3BC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26C7B8AD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7AEE00AD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5FCB0087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09E01602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74B911D5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61DD694A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3C768047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2924071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6630313A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2D14D525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1E5EDD91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3866C936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5A41E5AC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0EA807DB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47F1518F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0FD2BB63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226B6FAD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543F4483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44980DCD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185648B1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412F7243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  <w:tr w:rsidR="009261EC" w:rsidRPr="00055B28" w14:paraId="4B08C6C3" w14:textId="77777777" w:rsidTr="00132FB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7"/>
        </w:trPr>
        <w:tc>
          <w:tcPr>
            <w:tcW w:w="2830" w:type="dxa"/>
          </w:tcPr>
          <w:p w14:paraId="0726CD32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691" w:type="dxa"/>
          </w:tcPr>
          <w:p w14:paraId="769AACA9" w14:textId="77777777" w:rsidR="009261EC" w:rsidRDefault="009261EC" w:rsidP="009E2819">
            <w:pPr>
              <w:rPr>
                <w:sz w:val="20"/>
                <w:lang w:val="de-DE"/>
              </w:rPr>
            </w:pPr>
          </w:p>
        </w:tc>
        <w:tc>
          <w:tcPr>
            <w:tcW w:w="3419" w:type="dxa"/>
          </w:tcPr>
          <w:p w14:paraId="26DEC3C3" w14:textId="77777777" w:rsidR="009261EC" w:rsidRDefault="009261EC" w:rsidP="005706BE">
            <w:pPr>
              <w:rPr>
                <w:sz w:val="20"/>
                <w:lang w:val="de-DE"/>
              </w:rPr>
            </w:pPr>
          </w:p>
        </w:tc>
      </w:tr>
    </w:tbl>
    <w:p w14:paraId="5EB5DABD" w14:textId="77777777" w:rsidR="00EB716C" w:rsidRPr="005706BE" w:rsidRDefault="00EB716C" w:rsidP="004963AE">
      <w:pPr>
        <w:spacing w:after="200" w:line="276" w:lineRule="auto"/>
        <w:rPr>
          <w:sz w:val="26"/>
          <w:szCs w:val="26"/>
          <w:lang w:val="de-CH"/>
        </w:rPr>
      </w:pPr>
    </w:p>
    <w:sectPr w:rsidR="00EB716C" w:rsidRPr="005706BE" w:rsidSect="00A3268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58" w:right="765" w:bottom="510" w:left="1191" w:header="709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4B06A" w14:textId="77777777" w:rsidR="00952FE6" w:rsidRDefault="00952FE6" w:rsidP="00A76598">
      <w:r>
        <w:separator/>
      </w:r>
    </w:p>
  </w:endnote>
  <w:endnote w:type="continuationSeparator" w:id="0">
    <w:p w14:paraId="757545A0" w14:textId="77777777" w:rsidR="00952FE6" w:rsidRDefault="00952FE6" w:rsidP="00A76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4C0EB" w14:textId="77777777" w:rsidR="004412E3" w:rsidRDefault="004412E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1993E7" w14:textId="77777777" w:rsidR="004412E3" w:rsidRDefault="004412E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EC338" w14:textId="77777777" w:rsidR="004412E3" w:rsidRDefault="004412E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6E12B" w14:textId="77777777" w:rsidR="00952FE6" w:rsidRPr="00ED0D02" w:rsidRDefault="00952FE6" w:rsidP="00ED0D02">
      <w:pPr>
        <w:pStyle w:val="Fuzeile"/>
      </w:pPr>
    </w:p>
  </w:footnote>
  <w:footnote w:type="continuationSeparator" w:id="0">
    <w:p w14:paraId="6C758055" w14:textId="77777777" w:rsidR="00952FE6" w:rsidRDefault="00952FE6" w:rsidP="00A76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9DC3C" w14:textId="77777777" w:rsidR="004412E3" w:rsidRDefault="004412E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DEA6F" w14:textId="77777777" w:rsidR="004412E3" w:rsidRDefault="004412E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209B7" w14:textId="77777777" w:rsidR="00437505" w:rsidRPr="00491C3E" w:rsidRDefault="00491C3E" w:rsidP="00491C3E">
    <w:pPr>
      <w:pStyle w:val="Kopfzeile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1F3D835F" wp14:editId="15E58F3C">
          <wp:simplePos x="0" y="0"/>
          <wp:positionH relativeFrom="leftMargin">
            <wp:posOffset>485775</wp:posOffset>
          </wp:positionH>
          <wp:positionV relativeFrom="topMargin">
            <wp:posOffset>288290</wp:posOffset>
          </wp:positionV>
          <wp:extent cx="2059200" cy="432000"/>
          <wp:effectExtent l="0" t="0" r="0" b="6350"/>
          <wp:wrapTight wrapText="bothSides">
            <wp:wrapPolygon edited="0">
              <wp:start x="0" y="0"/>
              <wp:lineTo x="0" y="20965"/>
              <wp:lineTo x="21387" y="20965"/>
              <wp:lineTo x="21387" y="0"/>
              <wp:lineTo x="0" y="0"/>
            </wp:wrapPolygon>
          </wp:wrapTight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HNW_HSM_10m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92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FEF4685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B184C43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C1623E6"/>
    <w:lvl w:ilvl="0">
      <w:start w:val="1"/>
      <w:numFmt w:val="bullet"/>
      <w:lvlText w:val=""/>
      <w:lvlJc w:val="left"/>
      <w:pPr>
        <w:ind w:left="2061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CCC4272"/>
    <w:lvl w:ilvl="0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63C6400C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6D7B89"/>
    <w:multiLevelType w:val="hybridMultilevel"/>
    <w:tmpl w:val="58FC1CDE"/>
    <w:lvl w:ilvl="0" w:tplc="BA164EB8">
      <w:start w:val="1"/>
      <w:numFmt w:val="bullet"/>
      <w:lvlText w:val=""/>
      <w:lvlJc w:val="left"/>
      <w:pPr>
        <w:ind w:left="567" w:hanging="56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3E768F1"/>
    <w:multiLevelType w:val="hybridMultilevel"/>
    <w:tmpl w:val="64A80E04"/>
    <w:lvl w:ilvl="0" w:tplc="B6ECFB1E">
      <w:start w:val="190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10192E"/>
    <w:multiLevelType w:val="multilevel"/>
    <w:tmpl w:val="DA1CE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0F9B4E46"/>
    <w:multiLevelType w:val="hybridMultilevel"/>
    <w:tmpl w:val="ED624FDE"/>
    <w:lvl w:ilvl="0" w:tplc="07FA628C">
      <w:start w:val="168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5D4ECB"/>
    <w:multiLevelType w:val="multilevel"/>
    <w:tmpl w:val="4DC03B84"/>
    <w:lvl w:ilvl="0">
      <w:start w:val="1"/>
      <w:numFmt w:val="lowerLetter"/>
      <w:lvlText w:val="%1)"/>
      <w:lvlJc w:val="left"/>
      <w:pPr>
        <w:ind w:left="227" w:hanging="22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226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928" w:hanging="22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78" w:hanging="226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629" w:hanging="227"/>
      </w:pPr>
      <w:rPr>
        <w:rFonts w:hint="default"/>
      </w:rPr>
    </w:lvl>
    <w:lvl w:ilvl="5">
      <w:start w:val="1"/>
      <w:numFmt w:val="lowerLetter"/>
      <w:lvlText w:val="%6)"/>
      <w:lvlJc w:val="right"/>
      <w:pPr>
        <w:ind w:left="4479" w:hanging="226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5103"/>
        </w:tabs>
        <w:ind w:left="5330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54"/>
        </w:tabs>
        <w:ind w:left="6180" w:hanging="226"/>
      </w:pPr>
      <w:rPr>
        <w:rFonts w:hint="default"/>
      </w:rPr>
    </w:lvl>
    <w:lvl w:ilvl="8">
      <w:start w:val="1"/>
      <w:numFmt w:val="lowerLetter"/>
      <w:lvlText w:val="%9)"/>
      <w:lvlJc w:val="right"/>
      <w:pPr>
        <w:tabs>
          <w:tab w:val="num" w:pos="6804"/>
        </w:tabs>
        <w:ind w:left="7031" w:hanging="227"/>
      </w:pPr>
      <w:rPr>
        <w:rFonts w:hint="default"/>
      </w:rPr>
    </w:lvl>
  </w:abstractNum>
  <w:abstractNum w:abstractNumId="10" w15:restartNumberingAfterBreak="0">
    <w:nsid w:val="24C0183D"/>
    <w:multiLevelType w:val="multilevel"/>
    <w:tmpl w:val="08070023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2B2E4FEE"/>
    <w:multiLevelType w:val="hybridMultilevel"/>
    <w:tmpl w:val="92A0889E"/>
    <w:lvl w:ilvl="0" w:tplc="0C800894">
      <w:start w:val="1"/>
      <w:numFmt w:val="decimal"/>
      <w:lvlText w:val="%1."/>
      <w:lvlJc w:val="left"/>
      <w:pPr>
        <w:ind w:left="720" w:hanging="360"/>
      </w:pPr>
    </w:lvl>
    <w:lvl w:ilvl="1" w:tplc="0807000F">
      <w:start w:val="1"/>
      <w:numFmt w:val="decimal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326A66"/>
    <w:multiLevelType w:val="hybridMultilevel"/>
    <w:tmpl w:val="50288A98"/>
    <w:lvl w:ilvl="0" w:tplc="3708AE6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62687F"/>
    <w:multiLevelType w:val="multilevel"/>
    <w:tmpl w:val="4DC03B84"/>
    <w:lvl w:ilvl="0">
      <w:start w:val="1"/>
      <w:numFmt w:val="lowerLetter"/>
      <w:lvlText w:val="%1)"/>
      <w:lvlJc w:val="left"/>
      <w:pPr>
        <w:ind w:left="227" w:hanging="22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226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928" w:hanging="22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78" w:hanging="226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629" w:hanging="227"/>
      </w:pPr>
      <w:rPr>
        <w:rFonts w:hint="default"/>
      </w:rPr>
    </w:lvl>
    <w:lvl w:ilvl="5">
      <w:start w:val="1"/>
      <w:numFmt w:val="lowerLetter"/>
      <w:lvlText w:val="%6)"/>
      <w:lvlJc w:val="right"/>
      <w:pPr>
        <w:ind w:left="4479" w:hanging="226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5103"/>
        </w:tabs>
        <w:ind w:left="5330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54"/>
        </w:tabs>
        <w:ind w:left="6180" w:hanging="226"/>
      </w:pPr>
      <w:rPr>
        <w:rFonts w:hint="default"/>
      </w:rPr>
    </w:lvl>
    <w:lvl w:ilvl="8">
      <w:start w:val="1"/>
      <w:numFmt w:val="lowerLetter"/>
      <w:lvlText w:val="%9)"/>
      <w:lvlJc w:val="right"/>
      <w:pPr>
        <w:tabs>
          <w:tab w:val="num" w:pos="6804"/>
        </w:tabs>
        <w:ind w:left="7031" w:hanging="227"/>
      </w:pPr>
      <w:rPr>
        <w:rFonts w:hint="default"/>
      </w:rPr>
    </w:lvl>
  </w:abstractNum>
  <w:abstractNum w:abstractNumId="14" w15:restartNumberingAfterBreak="0">
    <w:nsid w:val="4E02712E"/>
    <w:multiLevelType w:val="multilevel"/>
    <w:tmpl w:val="506826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4E7D487C"/>
    <w:multiLevelType w:val="multilevel"/>
    <w:tmpl w:val="5BBEFE14"/>
    <w:lvl w:ilvl="0">
      <w:start w:val="1"/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1F44949"/>
    <w:multiLevelType w:val="hybridMultilevel"/>
    <w:tmpl w:val="F6385F22"/>
    <w:lvl w:ilvl="0" w:tplc="38BA8D38">
      <w:start w:val="1"/>
      <w:numFmt w:val="bullet"/>
      <w:pStyle w:val="Listenabsatz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0A15AB"/>
    <w:multiLevelType w:val="multilevel"/>
    <w:tmpl w:val="75384DEA"/>
    <w:styleLink w:val="FHNWAufzhlung"/>
    <w:lvl w:ilvl="0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851"/>
        </w:tabs>
        <w:ind w:left="1077" w:hanging="226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701"/>
        </w:tabs>
        <w:ind w:left="1928" w:hanging="227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7783"/>
        </w:tabs>
        <w:ind w:left="2778" w:hanging="226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3402"/>
        </w:tabs>
        <w:ind w:left="3629" w:hanging="227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4253"/>
        </w:tabs>
        <w:ind w:left="4479" w:hanging="226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5103"/>
        </w:tabs>
        <w:ind w:left="5330" w:hanging="227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5954"/>
        </w:tabs>
        <w:ind w:left="6180" w:hanging="226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6804"/>
        </w:tabs>
        <w:ind w:left="7031" w:hanging="227"/>
      </w:pPr>
      <w:rPr>
        <w:rFonts w:ascii="Symbol" w:hAnsi="Symbol" w:hint="default"/>
      </w:rPr>
    </w:lvl>
  </w:abstractNum>
  <w:abstractNum w:abstractNumId="18" w15:restartNumberingAfterBreak="0">
    <w:nsid w:val="63AB5673"/>
    <w:multiLevelType w:val="hybridMultilevel"/>
    <w:tmpl w:val="727800E4"/>
    <w:lvl w:ilvl="0" w:tplc="FBC676D6">
      <w:start w:val="168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8662D4"/>
    <w:multiLevelType w:val="multilevel"/>
    <w:tmpl w:val="75384DEA"/>
    <w:numStyleLink w:val="FHNWAufzhlung"/>
  </w:abstractNum>
  <w:abstractNum w:abstractNumId="20" w15:restartNumberingAfterBreak="0">
    <w:nsid w:val="70C9118D"/>
    <w:multiLevelType w:val="hybridMultilevel"/>
    <w:tmpl w:val="29C4984E"/>
    <w:lvl w:ilvl="0" w:tplc="A956BA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28597C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799F0B82"/>
    <w:multiLevelType w:val="multilevel"/>
    <w:tmpl w:val="AE48AF8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3.%2"/>
      <w:lvlJc w:val="left"/>
      <w:pPr>
        <w:tabs>
          <w:tab w:val="num" w:pos="1627"/>
        </w:tabs>
        <w:ind w:left="567" w:hanging="567"/>
      </w:pPr>
      <w:rPr>
        <w:rFonts w:hint="default"/>
      </w:rPr>
    </w:lvl>
    <w:lvl w:ilvl="3">
      <w:start w:val="1"/>
      <w:numFmt w:val="decimal"/>
      <w:lvlText w:val="%3.%2.%1.%4"/>
      <w:lvlJc w:val="left"/>
      <w:pPr>
        <w:tabs>
          <w:tab w:val="num" w:pos="1987"/>
        </w:tabs>
        <w:ind w:left="567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7B6B095B"/>
    <w:multiLevelType w:val="hybridMultilevel"/>
    <w:tmpl w:val="36E08DA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7D4B92"/>
    <w:multiLevelType w:val="multilevel"/>
    <w:tmpl w:val="75384DEA"/>
    <w:numStyleLink w:val="FHNWAufzhlung"/>
  </w:abstractNum>
  <w:num w:numId="1" w16cid:durableId="815924937">
    <w:abstractNumId w:val="4"/>
  </w:num>
  <w:num w:numId="2" w16cid:durableId="1082410017">
    <w:abstractNumId w:val="16"/>
  </w:num>
  <w:num w:numId="3" w16cid:durableId="1770735651">
    <w:abstractNumId w:val="20"/>
  </w:num>
  <w:num w:numId="4" w16cid:durableId="1818034668">
    <w:abstractNumId w:val="3"/>
  </w:num>
  <w:num w:numId="5" w16cid:durableId="751049633">
    <w:abstractNumId w:val="23"/>
  </w:num>
  <w:num w:numId="6" w16cid:durableId="439253844">
    <w:abstractNumId w:val="5"/>
  </w:num>
  <w:num w:numId="7" w16cid:durableId="897977418">
    <w:abstractNumId w:val="16"/>
  </w:num>
  <w:num w:numId="8" w16cid:durableId="440996337">
    <w:abstractNumId w:val="1"/>
  </w:num>
  <w:num w:numId="9" w16cid:durableId="1791777946">
    <w:abstractNumId w:val="2"/>
  </w:num>
  <w:num w:numId="10" w16cid:durableId="1256591737">
    <w:abstractNumId w:val="15"/>
  </w:num>
  <w:num w:numId="11" w16cid:durableId="1615480441">
    <w:abstractNumId w:val="11"/>
  </w:num>
  <w:num w:numId="12" w16cid:durableId="153759410">
    <w:abstractNumId w:val="12"/>
  </w:num>
  <w:num w:numId="13" w16cid:durableId="1801993984">
    <w:abstractNumId w:val="7"/>
  </w:num>
  <w:num w:numId="14" w16cid:durableId="1957060456">
    <w:abstractNumId w:val="14"/>
  </w:num>
  <w:num w:numId="15" w16cid:durableId="2121216246">
    <w:abstractNumId w:val="17"/>
  </w:num>
  <w:num w:numId="16" w16cid:durableId="322664321">
    <w:abstractNumId w:val="0"/>
  </w:num>
  <w:num w:numId="17" w16cid:durableId="263347905">
    <w:abstractNumId w:val="21"/>
  </w:num>
  <w:num w:numId="18" w16cid:durableId="2070154010">
    <w:abstractNumId w:val="21"/>
    <w:lvlOverride w:ilvl="0">
      <w:lvl w:ilvl="0">
        <w:start w:val="1"/>
        <w:numFmt w:val="decimal"/>
        <w:pStyle w:val="berschrift1"/>
        <w:lvlText w:val="%1"/>
        <w:lvlJc w:val="left"/>
        <w:pPr>
          <w:ind w:left="432" w:hanging="432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pStyle w:val="berschrift4"/>
        <w:lvlText w:val="%1.%2.%3.%4"/>
        <w:lvlJc w:val="left"/>
        <w:pPr>
          <w:ind w:left="680" w:hanging="680"/>
        </w:pPr>
        <w:rPr>
          <w:rFonts w:hint="default"/>
        </w:rPr>
      </w:lvl>
    </w:lvlOverride>
    <w:lvlOverride w:ilvl="4">
      <w:lvl w:ilvl="4">
        <w:start w:val="1"/>
        <w:numFmt w:val="decimal"/>
        <w:pStyle w:val="berschrift5"/>
        <w:lvlText w:val="%1.%2.%3.%4.%5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pStyle w:val="berschrift6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pStyle w:val="berschrift7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pStyle w:val="berschrift8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berschrift9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 w:numId="19" w16cid:durableId="2132162012">
    <w:abstractNumId w:val="9"/>
  </w:num>
  <w:num w:numId="20" w16cid:durableId="278031087">
    <w:abstractNumId w:val="13"/>
  </w:num>
  <w:num w:numId="21" w16cid:durableId="1920672128">
    <w:abstractNumId w:val="22"/>
  </w:num>
  <w:num w:numId="22" w16cid:durableId="21169015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16734193">
    <w:abstractNumId w:val="19"/>
  </w:num>
  <w:num w:numId="24" w16cid:durableId="973944846">
    <w:abstractNumId w:val="24"/>
  </w:num>
  <w:num w:numId="25" w16cid:durableId="571894438">
    <w:abstractNumId w:val="10"/>
  </w:num>
  <w:num w:numId="26" w16cid:durableId="1358778758">
    <w:abstractNumId w:val="6"/>
  </w:num>
  <w:num w:numId="27" w16cid:durableId="194855665">
    <w:abstractNumId w:val="8"/>
  </w:num>
  <w:num w:numId="28" w16cid:durableId="164485061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9"/>
  <w:autoHyphenation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76CA"/>
    <w:rsid w:val="00000CF7"/>
    <w:rsid w:val="00001D11"/>
    <w:rsid w:val="000066BE"/>
    <w:rsid w:val="00011113"/>
    <w:rsid w:val="000210DE"/>
    <w:rsid w:val="000236D4"/>
    <w:rsid w:val="000346A8"/>
    <w:rsid w:val="000370B8"/>
    <w:rsid w:val="00050F2C"/>
    <w:rsid w:val="0005534A"/>
    <w:rsid w:val="00055B28"/>
    <w:rsid w:val="00057D91"/>
    <w:rsid w:val="00063376"/>
    <w:rsid w:val="00064977"/>
    <w:rsid w:val="00071507"/>
    <w:rsid w:val="00071ED9"/>
    <w:rsid w:val="00077C82"/>
    <w:rsid w:val="000976AF"/>
    <w:rsid w:val="00097B0E"/>
    <w:rsid w:val="000A22FE"/>
    <w:rsid w:val="000A3157"/>
    <w:rsid w:val="000B2382"/>
    <w:rsid w:val="000B6891"/>
    <w:rsid w:val="000C212C"/>
    <w:rsid w:val="000C4F19"/>
    <w:rsid w:val="000D33F8"/>
    <w:rsid w:val="000E5504"/>
    <w:rsid w:val="000E5CC1"/>
    <w:rsid w:val="000F35FE"/>
    <w:rsid w:val="000F7F62"/>
    <w:rsid w:val="001032A0"/>
    <w:rsid w:val="00103B47"/>
    <w:rsid w:val="001043AC"/>
    <w:rsid w:val="00106EAE"/>
    <w:rsid w:val="001125C0"/>
    <w:rsid w:val="00113D24"/>
    <w:rsid w:val="001149D2"/>
    <w:rsid w:val="00122E5B"/>
    <w:rsid w:val="00132FB8"/>
    <w:rsid w:val="0013616D"/>
    <w:rsid w:val="00156BA9"/>
    <w:rsid w:val="00162120"/>
    <w:rsid w:val="001678B1"/>
    <w:rsid w:val="00167A65"/>
    <w:rsid w:val="00176429"/>
    <w:rsid w:val="00180261"/>
    <w:rsid w:val="00180D32"/>
    <w:rsid w:val="00181C19"/>
    <w:rsid w:val="0018213C"/>
    <w:rsid w:val="00187E91"/>
    <w:rsid w:val="001C55E2"/>
    <w:rsid w:val="001D1088"/>
    <w:rsid w:val="001D2C12"/>
    <w:rsid w:val="001D3A88"/>
    <w:rsid w:val="001D4A9C"/>
    <w:rsid w:val="001E544A"/>
    <w:rsid w:val="001F4041"/>
    <w:rsid w:val="001F5C11"/>
    <w:rsid w:val="00203DDE"/>
    <w:rsid w:val="002069B8"/>
    <w:rsid w:val="00212937"/>
    <w:rsid w:val="00213675"/>
    <w:rsid w:val="002259EE"/>
    <w:rsid w:val="002264BF"/>
    <w:rsid w:val="00237434"/>
    <w:rsid w:val="00242525"/>
    <w:rsid w:val="00251DD4"/>
    <w:rsid w:val="00260702"/>
    <w:rsid w:val="00264958"/>
    <w:rsid w:val="00271DB3"/>
    <w:rsid w:val="00274C5D"/>
    <w:rsid w:val="00283916"/>
    <w:rsid w:val="00287195"/>
    <w:rsid w:val="00287478"/>
    <w:rsid w:val="002931DB"/>
    <w:rsid w:val="0029605A"/>
    <w:rsid w:val="002A27DF"/>
    <w:rsid w:val="002A47B5"/>
    <w:rsid w:val="002B173A"/>
    <w:rsid w:val="002B467D"/>
    <w:rsid w:val="002B6915"/>
    <w:rsid w:val="002C1B90"/>
    <w:rsid w:val="002C685C"/>
    <w:rsid w:val="002D1741"/>
    <w:rsid w:val="002D2F2D"/>
    <w:rsid w:val="002E7766"/>
    <w:rsid w:val="003221A8"/>
    <w:rsid w:val="0033217F"/>
    <w:rsid w:val="0033501D"/>
    <w:rsid w:val="00351B21"/>
    <w:rsid w:val="00375A78"/>
    <w:rsid w:val="00377142"/>
    <w:rsid w:val="003772CE"/>
    <w:rsid w:val="00392385"/>
    <w:rsid w:val="003A257C"/>
    <w:rsid w:val="003C0F0E"/>
    <w:rsid w:val="003C1A71"/>
    <w:rsid w:val="003C2AA4"/>
    <w:rsid w:val="003C4B3C"/>
    <w:rsid w:val="003D07B7"/>
    <w:rsid w:val="003D3E63"/>
    <w:rsid w:val="003D4F97"/>
    <w:rsid w:val="003E4F57"/>
    <w:rsid w:val="003F0FC1"/>
    <w:rsid w:val="003F1D38"/>
    <w:rsid w:val="0040057E"/>
    <w:rsid w:val="00400861"/>
    <w:rsid w:val="00402DAA"/>
    <w:rsid w:val="00404393"/>
    <w:rsid w:val="00405B61"/>
    <w:rsid w:val="0040684A"/>
    <w:rsid w:val="00417CDD"/>
    <w:rsid w:val="00420F57"/>
    <w:rsid w:val="0042311E"/>
    <w:rsid w:val="00425687"/>
    <w:rsid w:val="00437505"/>
    <w:rsid w:val="004412E3"/>
    <w:rsid w:val="00452DEE"/>
    <w:rsid w:val="00460C63"/>
    <w:rsid w:val="004614C0"/>
    <w:rsid w:val="00463F6B"/>
    <w:rsid w:val="00471357"/>
    <w:rsid w:val="00473483"/>
    <w:rsid w:val="004738CD"/>
    <w:rsid w:val="00474AFC"/>
    <w:rsid w:val="00476B94"/>
    <w:rsid w:val="004832BE"/>
    <w:rsid w:val="00483D9A"/>
    <w:rsid w:val="00486FCA"/>
    <w:rsid w:val="00486FEA"/>
    <w:rsid w:val="00491C3E"/>
    <w:rsid w:val="004963AE"/>
    <w:rsid w:val="004A4266"/>
    <w:rsid w:val="004B558A"/>
    <w:rsid w:val="004C1EF2"/>
    <w:rsid w:val="004C5569"/>
    <w:rsid w:val="004C6864"/>
    <w:rsid w:val="004D0D7D"/>
    <w:rsid w:val="004E269B"/>
    <w:rsid w:val="004E6375"/>
    <w:rsid w:val="004E74B4"/>
    <w:rsid w:val="004F505A"/>
    <w:rsid w:val="0050225A"/>
    <w:rsid w:val="00512F50"/>
    <w:rsid w:val="00514A6D"/>
    <w:rsid w:val="005163DC"/>
    <w:rsid w:val="00522D17"/>
    <w:rsid w:val="00525740"/>
    <w:rsid w:val="00534B71"/>
    <w:rsid w:val="00537989"/>
    <w:rsid w:val="0055335F"/>
    <w:rsid w:val="00555012"/>
    <w:rsid w:val="005706BE"/>
    <w:rsid w:val="00572350"/>
    <w:rsid w:val="00572727"/>
    <w:rsid w:val="0057705E"/>
    <w:rsid w:val="0058087B"/>
    <w:rsid w:val="005917D1"/>
    <w:rsid w:val="00594C16"/>
    <w:rsid w:val="00595194"/>
    <w:rsid w:val="005A5E71"/>
    <w:rsid w:val="005D06CF"/>
    <w:rsid w:val="005E2EF6"/>
    <w:rsid w:val="005E6B94"/>
    <w:rsid w:val="005F134C"/>
    <w:rsid w:val="00603A74"/>
    <w:rsid w:val="00607F7C"/>
    <w:rsid w:val="00613EA7"/>
    <w:rsid w:val="00622F60"/>
    <w:rsid w:val="006312F6"/>
    <w:rsid w:val="00632BD3"/>
    <w:rsid w:val="00633A4F"/>
    <w:rsid w:val="00645382"/>
    <w:rsid w:val="00650935"/>
    <w:rsid w:val="0065464C"/>
    <w:rsid w:val="006567A6"/>
    <w:rsid w:val="006567F9"/>
    <w:rsid w:val="00662161"/>
    <w:rsid w:val="00667451"/>
    <w:rsid w:val="00672C6E"/>
    <w:rsid w:val="00685CB0"/>
    <w:rsid w:val="00687A4C"/>
    <w:rsid w:val="00692A6B"/>
    <w:rsid w:val="00696D71"/>
    <w:rsid w:val="006A237C"/>
    <w:rsid w:val="006A5CD1"/>
    <w:rsid w:val="006B0F9C"/>
    <w:rsid w:val="006B3AAE"/>
    <w:rsid w:val="006C4DE6"/>
    <w:rsid w:val="006C691F"/>
    <w:rsid w:val="006D02C9"/>
    <w:rsid w:val="006D1010"/>
    <w:rsid w:val="006E6F02"/>
    <w:rsid w:val="006F4A0D"/>
    <w:rsid w:val="006F4D85"/>
    <w:rsid w:val="006F4FCD"/>
    <w:rsid w:val="00700A44"/>
    <w:rsid w:val="00707584"/>
    <w:rsid w:val="00710CED"/>
    <w:rsid w:val="00727B79"/>
    <w:rsid w:val="00730FF8"/>
    <w:rsid w:val="0073173E"/>
    <w:rsid w:val="007321A1"/>
    <w:rsid w:val="00736060"/>
    <w:rsid w:val="0073767C"/>
    <w:rsid w:val="00752AE4"/>
    <w:rsid w:val="007531B9"/>
    <w:rsid w:val="00753C8F"/>
    <w:rsid w:val="00757602"/>
    <w:rsid w:val="00763955"/>
    <w:rsid w:val="00765430"/>
    <w:rsid w:val="007837F4"/>
    <w:rsid w:val="00787B51"/>
    <w:rsid w:val="00790375"/>
    <w:rsid w:val="00796226"/>
    <w:rsid w:val="00796720"/>
    <w:rsid w:val="0079739B"/>
    <w:rsid w:val="007B20CA"/>
    <w:rsid w:val="007B44DF"/>
    <w:rsid w:val="007C2CBA"/>
    <w:rsid w:val="007C4DFB"/>
    <w:rsid w:val="007D27D0"/>
    <w:rsid w:val="007D3D38"/>
    <w:rsid w:val="007D514B"/>
    <w:rsid w:val="007E088F"/>
    <w:rsid w:val="007E09E3"/>
    <w:rsid w:val="007E2BA4"/>
    <w:rsid w:val="007E3C24"/>
    <w:rsid w:val="007E636D"/>
    <w:rsid w:val="007F05CD"/>
    <w:rsid w:val="007F07D5"/>
    <w:rsid w:val="007F4475"/>
    <w:rsid w:val="007F6EB8"/>
    <w:rsid w:val="00801D6C"/>
    <w:rsid w:val="00802DE3"/>
    <w:rsid w:val="008243EB"/>
    <w:rsid w:val="0083124D"/>
    <w:rsid w:val="00836C7D"/>
    <w:rsid w:val="0084304E"/>
    <w:rsid w:val="00846B2E"/>
    <w:rsid w:val="00847E6E"/>
    <w:rsid w:val="00856097"/>
    <w:rsid w:val="008626EB"/>
    <w:rsid w:val="0086455D"/>
    <w:rsid w:val="0086493A"/>
    <w:rsid w:val="00872A31"/>
    <w:rsid w:val="00872D29"/>
    <w:rsid w:val="008774DD"/>
    <w:rsid w:val="00883649"/>
    <w:rsid w:val="00884CB4"/>
    <w:rsid w:val="00884CF6"/>
    <w:rsid w:val="008859DA"/>
    <w:rsid w:val="008862F0"/>
    <w:rsid w:val="00890A63"/>
    <w:rsid w:val="008975A8"/>
    <w:rsid w:val="008A3FE6"/>
    <w:rsid w:val="008A6B91"/>
    <w:rsid w:val="008B0CB8"/>
    <w:rsid w:val="008C043B"/>
    <w:rsid w:val="008C3A31"/>
    <w:rsid w:val="008E1A22"/>
    <w:rsid w:val="008E201F"/>
    <w:rsid w:val="008E73D6"/>
    <w:rsid w:val="0090728D"/>
    <w:rsid w:val="00910616"/>
    <w:rsid w:val="009134EA"/>
    <w:rsid w:val="00915F31"/>
    <w:rsid w:val="00923475"/>
    <w:rsid w:val="009261EC"/>
    <w:rsid w:val="00927713"/>
    <w:rsid w:val="0093474B"/>
    <w:rsid w:val="0093668C"/>
    <w:rsid w:val="00943A68"/>
    <w:rsid w:val="00952F27"/>
    <w:rsid w:val="00952FE6"/>
    <w:rsid w:val="00964B62"/>
    <w:rsid w:val="009701CF"/>
    <w:rsid w:val="00976795"/>
    <w:rsid w:val="00986379"/>
    <w:rsid w:val="0099171F"/>
    <w:rsid w:val="00995531"/>
    <w:rsid w:val="009A2381"/>
    <w:rsid w:val="009C2E73"/>
    <w:rsid w:val="009D4431"/>
    <w:rsid w:val="009D5DC9"/>
    <w:rsid w:val="009D65FB"/>
    <w:rsid w:val="009E2819"/>
    <w:rsid w:val="009E55BD"/>
    <w:rsid w:val="009E67A7"/>
    <w:rsid w:val="00A03A3E"/>
    <w:rsid w:val="00A06745"/>
    <w:rsid w:val="00A32686"/>
    <w:rsid w:val="00A339C5"/>
    <w:rsid w:val="00A4415E"/>
    <w:rsid w:val="00A5737E"/>
    <w:rsid w:val="00A62388"/>
    <w:rsid w:val="00A63178"/>
    <w:rsid w:val="00A72326"/>
    <w:rsid w:val="00A723BF"/>
    <w:rsid w:val="00A764C7"/>
    <w:rsid w:val="00A76598"/>
    <w:rsid w:val="00A83761"/>
    <w:rsid w:val="00A85174"/>
    <w:rsid w:val="00A90984"/>
    <w:rsid w:val="00AA0020"/>
    <w:rsid w:val="00AC0F7D"/>
    <w:rsid w:val="00AC1D9F"/>
    <w:rsid w:val="00AC5B16"/>
    <w:rsid w:val="00AC78A5"/>
    <w:rsid w:val="00AD0C43"/>
    <w:rsid w:val="00AD2A5F"/>
    <w:rsid w:val="00AE0597"/>
    <w:rsid w:val="00AE5A22"/>
    <w:rsid w:val="00B20A44"/>
    <w:rsid w:val="00B22B80"/>
    <w:rsid w:val="00B253C0"/>
    <w:rsid w:val="00B25857"/>
    <w:rsid w:val="00B275F5"/>
    <w:rsid w:val="00B33577"/>
    <w:rsid w:val="00B37858"/>
    <w:rsid w:val="00B37FED"/>
    <w:rsid w:val="00B453E9"/>
    <w:rsid w:val="00B52E28"/>
    <w:rsid w:val="00B534BF"/>
    <w:rsid w:val="00B54B00"/>
    <w:rsid w:val="00B82BC9"/>
    <w:rsid w:val="00B94272"/>
    <w:rsid w:val="00B97F25"/>
    <w:rsid w:val="00BA4A31"/>
    <w:rsid w:val="00BB0298"/>
    <w:rsid w:val="00BB2D29"/>
    <w:rsid w:val="00BB3749"/>
    <w:rsid w:val="00BB40F3"/>
    <w:rsid w:val="00BB63E6"/>
    <w:rsid w:val="00BB76CA"/>
    <w:rsid w:val="00BC0DB7"/>
    <w:rsid w:val="00BC4956"/>
    <w:rsid w:val="00BE2EDC"/>
    <w:rsid w:val="00BF091D"/>
    <w:rsid w:val="00BF29EF"/>
    <w:rsid w:val="00C00E02"/>
    <w:rsid w:val="00C047F2"/>
    <w:rsid w:val="00C149F9"/>
    <w:rsid w:val="00C26422"/>
    <w:rsid w:val="00C27E1D"/>
    <w:rsid w:val="00C46B98"/>
    <w:rsid w:val="00C50216"/>
    <w:rsid w:val="00C536C2"/>
    <w:rsid w:val="00C55850"/>
    <w:rsid w:val="00C55F11"/>
    <w:rsid w:val="00C606D2"/>
    <w:rsid w:val="00C63201"/>
    <w:rsid w:val="00C66113"/>
    <w:rsid w:val="00C86E2E"/>
    <w:rsid w:val="00C9314A"/>
    <w:rsid w:val="00CA35F4"/>
    <w:rsid w:val="00CA50DE"/>
    <w:rsid w:val="00CB63A2"/>
    <w:rsid w:val="00CC7BF8"/>
    <w:rsid w:val="00CD69D2"/>
    <w:rsid w:val="00CD6C13"/>
    <w:rsid w:val="00CE2B5E"/>
    <w:rsid w:val="00CE4306"/>
    <w:rsid w:val="00D0336B"/>
    <w:rsid w:val="00D05332"/>
    <w:rsid w:val="00D07061"/>
    <w:rsid w:val="00D2675D"/>
    <w:rsid w:val="00D3108D"/>
    <w:rsid w:val="00D36B2A"/>
    <w:rsid w:val="00D40A08"/>
    <w:rsid w:val="00D42799"/>
    <w:rsid w:val="00D447DB"/>
    <w:rsid w:val="00D456E5"/>
    <w:rsid w:val="00D569DF"/>
    <w:rsid w:val="00D60F4E"/>
    <w:rsid w:val="00D63779"/>
    <w:rsid w:val="00D72778"/>
    <w:rsid w:val="00D73467"/>
    <w:rsid w:val="00D778D9"/>
    <w:rsid w:val="00D861CF"/>
    <w:rsid w:val="00D97EB0"/>
    <w:rsid w:val="00DA2A2A"/>
    <w:rsid w:val="00DB2358"/>
    <w:rsid w:val="00DB6CD0"/>
    <w:rsid w:val="00DC6159"/>
    <w:rsid w:val="00DD0651"/>
    <w:rsid w:val="00DD6566"/>
    <w:rsid w:val="00DD7848"/>
    <w:rsid w:val="00DF5108"/>
    <w:rsid w:val="00DF7D0C"/>
    <w:rsid w:val="00E05615"/>
    <w:rsid w:val="00E07423"/>
    <w:rsid w:val="00E15F97"/>
    <w:rsid w:val="00E21256"/>
    <w:rsid w:val="00E24705"/>
    <w:rsid w:val="00E260F5"/>
    <w:rsid w:val="00E41F2C"/>
    <w:rsid w:val="00E4365F"/>
    <w:rsid w:val="00E60857"/>
    <w:rsid w:val="00E64A70"/>
    <w:rsid w:val="00E85239"/>
    <w:rsid w:val="00E87101"/>
    <w:rsid w:val="00E93446"/>
    <w:rsid w:val="00E939E0"/>
    <w:rsid w:val="00E94E36"/>
    <w:rsid w:val="00EA2B0E"/>
    <w:rsid w:val="00EA66AB"/>
    <w:rsid w:val="00EA7076"/>
    <w:rsid w:val="00EB008E"/>
    <w:rsid w:val="00EB3194"/>
    <w:rsid w:val="00EB716C"/>
    <w:rsid w:val="00EC489F"/>
    <w:rsid w:val="00EC4C1A"/>
    <w:rsid w:val="00EC7105"/>
    <w:rsid w:val="00ED076C"/>
    <w:rsid w:val="00ED0D02"/>
    <w:rsid w:val="00ED3237"/>
    <w:rsid w:val="00ED7DBF"/>
    <w:rsid w:val="00EF37AE"/>
    <w:rsid w:val="00EF4EB3"/>
    <w:rsid w:val="00F06D23"/>
    <w:rsid w:val="00F112EE"/>
    <w:rsid w:val="00F140C5"/>
    <w:rsid w:val="00F14D1C"/>
    <w:rsid w:val="00F2238D"/>
    <w:rsid w:val="00F321B5"/>
    <w:rsid w:val="00F369AA"/>
    <w:rsid w:val="00F40C70"/>
    <w:rsid w:val="00F42ACE"/>
    <w:rsid w:val="00F4426E"/>
    <w:rsid w:val="00F44F26"/>
    <w:rsid w:val="00F4546E"/>
    <w:rsid w:val="00F469D6"/>
    <w:rsid w:val="00F56BE1"/>
    <w:rsid w:val="00F64B22"/>
    <w:rsid w:val="00F65514"/>
    <w:rsid w:val="00F73D6D"/>
    <w:rsid w:val="00F838A2"/>
    <w:rsid w:val="00F91545"/>
    <w:rsid w:val="00F93505"/>
    <w:rsid w:val="00FA29DD"/>
    <w:rsid w:val="00FB7FF9"/>
    <w:rsid w:val="00FD1AB7"/>
    <w:rsid w:val="00FF4047"/>
    <w:rsid w:val="00FF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B8D27F"/>
  <w15:chartTrackingRefBased/>
  <w15:docId w15:val="{1B256D2E-9E90-4311-9A6C-4A2CCF06A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qFormat="1"/>
    <w:lsdException w:name="Signature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qFormat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57602"/>
    <w:pPr>
      <w:spacing w:after="0" w:line="240" w:lineRule="auto"/>
    </w:pPr>
    <w:rPr>
      <w:rFonts w:ascii="Arial" w:hAnsi="Arial"/>
      <w:lang w:val="de-L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E5CC1"/>
    <w:pPr>
      <w:keepNext/>
      <w:keepLines/>
      <w:numPr>
        <w:numId w:val="17"/>
      </w:numPr>
      <w:spacing w:before="480" w:after="120"/>
      <w:ind w:left="340" w:hanging="34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0E5CC1"/>
    <w:pPr>
      <w:numPr>
        <w:ilvl w:val="1"/>
      </w:numPr>
      <w:spacing w:before="280"/>
      <w:ind w:left="510" w:hanging="510"/>
      <w:contextualSpacing/>
      <w:outlineLvl w:val="1"/>
    </w:pPr>
    <w:rPr>
      <w:bCs w:val="0"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0E5CC1"/>
    <w:pPr>
      <w:keepNext/>
      <w:keepLines/>
      <w:numPr>
        <w:ilvl w:val="2"/>
        <w:numId w:val="17"/>
      </w:numPr>
      <w:spacing w:before="280" w:after="120"/>
      <w:ind w:left="624" w:hanging="624"/>
      <w:contextualSpacing/>
      <w:outlineLvl w:val="2"/>
    </w:pPr>
    <w:rPr>
      <w:rFonts w:eastAsiaTheme="majorEastAsia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633A4F"/>
    <w:pPr>
      <w:keepNext/>
      <w:keepLines/>
      <w:numPr>
        <w:ilvl w:val="3"/>
        <w:numId w:val="17"/>
      </w:numPr>
      <w:ind w:left="737" w:hanging="737"/>
      <w:outlineLvl w:val="3"/>
    </w:pPr>
    <w:rPr>
      <w:rFonts w:eastAsiaTheme="majorEastAsia" w:cstheme="majorBidi"/>
      <w:b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405B61"/>
    <w:pPr>
      <w:keepNext/>
      <w:keepLines/>
      <w:numPr>
        <w:ilvl w:val="4"/>
        <w:numId w:val="17"/>
      </w:numPr>
      <w:spacing w:before="200"/>
      <w:outlineLvl w:val="4"/>
    </w:pPr>
    <w:rPr>
      <w:rFonts w:eastAsiaTheme="majorEastAsia" w:cstheme="majorBidi"/>
      <w:b/>
      <w:color w:val="000000" w:themeColor="tex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05B61"/>
    <w:pPr>
      <w:keepNext/>
      <w:keepLines/>
      <w:numPr>
        <w:ilvl w:val="5"/>
        <w:numId w:val="17"/>
      </w:numPr>
      <w:spacing w:before="200"/>
      <w:outlineLvl w:val="5"/>
    </w:pPr>
    <w:rPr>
      <w:rFonts w:eastAsiaTheme="majorEastAsia" w:cstheme="majorBidi"/>
      <w:i/>
      <w:iCs/>
      <w:color w:val="000000" w:themeColor="tex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E2EDC"/>
    <w:pPr>
      <w:keepNext/>
      <w:keepLines/>
      <w:numPr>
        <w:ilvl w:val="6"/>
        <w:numId w:val="17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E2EDC"/>
    <w:pPr>
      <w:keepNext/>
      <w:keepLines/>
      <w:numPr>
        <w:ilvl w:val="7"/>
        <w:numId w:val="17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E2EDC"/>
    <w:pPr>
      <w:keepNext/>
      <w:keepLines/>
      <w:numPr>
        <w:ilvl w:val="8"/>
        <w:numId w:val="17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84CF6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4CF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4CF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A7659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76598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CC7BF8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CC7BF8"/>
    <w:rPr>
      <w:rFonts w:ascii="Arial" w:hAnsi="Arial"/>
      <w:sz w:val="16"/>
    </w:rPr>
  </w:style>
  <w:style w:type="table" w:styleId="Tabellenraster">
    <w:name w:val="Table Grid"/>
    <w:basedOn w:val="NormaleTabelle"/>
    <w:rsid w:val="001149D2"/>
    <w:pPr>
      <w:keepNext/>
      <w:spacing w:after="0" w:line="280" w:lineRule="atLeast"/>
    </w:pPr>
    <w:rPr>
      <w:rFonts w:ascii="Arial" w:eastAsia="Times New Roman" w:hAnsi="Arial" w:cs="Times New Roman"/>
      <w:szCs w:val="20"/>
      <w:lang w:eastAsia="de-CH"/>
    </w:rPr>
    <w:tblPr>
      <w:tblInd w:w="5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</w:style>
  <w:style w:type="paragraph" w:styleId="Anrede">
    <w:name w:val="Salutation"/>
    <w:basedOn w:val="Standard"/>
    <w:next w:val="Standard"/>
    <w:link w:val="AnredeZchn"/>
    <w:uiPriority w:val="99"/>
    <w:qFormat/>
    <w:rsid w:val="007C2CBA"/>
    <w:pPr>
      <w:spacing w:before="260" w:after="260"/>
    </w:pPr>
  </w:style>
  <w:style w:type="character" w:customStyle="1" w:styleId="AnredeZchn">
    <w:name w:val="Anrede Zchn"/>
    <w:basedOn w:val="Absatz-Standardschriftart"/>
    <w:link w:val="Anrede"/>
    <w:uiPriority w:val="99"/>
    <w:rsid w:val="007C2CBA"/>
    <w:rPr>
      <w:rFonts w:ascii="Arial" w:hAnsi="Arial"/>
    </w:rPr>
  </w:style>
  <w:style w:type="paragraph" w:styleId="Unterschrift">
    <w:name w:val="Signature"/>
    <w:basedOn w:val="Standard"/>
    <w:link w:val="UnterschriftZchn"/>
    <w:uiPriority w:val="99"/>
    <w:qFormat/>
    <w:rsid w:val="007C2CBA"/>
    <w:pPr>
      <w:spacing w:before="780"/>
    </w:pPr>
  </w:style>
  <w:style w:type="character" w:customStyle="1" w:styleId="UnterschriftZchn">
    <w:name w:val="Unterschrift Zchn"/>
    <w:basedOn w:val="Absatz-Standardschriftart"/>
    <w:link w:val="Unterschrift"/>
    <w:uiPriority w:val="99"/>
    <w:rsid w:val="007C2CBA"/>
    <w:rPr>
      <w:rFonts w:ascii="Arial" w:hAnsi="Arial"/>
    </w:rPr>
  </w:style>
  <w:style w:type="paragraph" w:styleId="Datum">
    <w:name w:val="Date"/>
    <w:basedOn w:val="Standard"/>
    <w:next w:val="Standard"/>
    <w:link w:val="DatumZchn"/>
    <w:uiPriority w:val="99"/>
    <w:qFormat/>
    <w:rsid w:val="0005534A"/>
    <w:pPr>
      <w:spacing w:before="1340" w:after="520"/>
    </w:pPr>
  </w:style>
  <w:style w:type="character" w:customStyle="1" w:styleId="DatumZchn">
    <w:name w:val="Datum Zchn"/>
    <w:basedOn w:val="Absatz-Standardschriftart"/>
    <w:link w:val="Datum"/>
    <w:uiPriority w:val="99"/>
    <w:rsid w:val="0005534A"/>
    <w:rPr>
      <w:rFonts w:ascii="Arial" w:hAnsi="Arial"/>
    </w:rPr>
  </w:style>
  <w:style w:type="paragraph" w:styleId="Gruformel">
    <w:name w:val="Closing"/>
    <w:basedOn w:val="Standard"/>
    <w:link w:val="GruformelZchn"/>
    <w:uiPriority w:val="99"/>
    <w:qFormat/>
    <w:rsid w:val="000F7F62"/>
    <w:pPr>
      <w:spacing w:before="520"/>
    </w:pPr>
  </w:style>
  <w:style w:type="character" w:customStyle="1" w:styleId="GruformelZchn">
    <w:name w:val="Grußformel Zchn"/>
    <w:basedOn w:val="Absatz-Standardschriftart"/>
    <w:link w:val="Gruformel"/>
    <w:uiPriority w:val="99"/>
    <w:rsid w:val="000F7F62"/>
    <w:rPr>
      <w:rFonts w:ascii="Arial" w:hAnsi="Arial"/>
    </w:rPr>
  </w:style>
  <w:style w:type="paragraph" w:styleId="Titel">
    <w:name w:val="Title"/>
    <w:basedOn w:val="Standard"/>
    <w:next w:val="Standard"/>
    <w:link w:val="TitelZchn"/>
    <w:uiPriority w:val="10"/>
    <w:qFormat/>
    <w:rsid w:val="00AC5B16"/>
    <w:pPr>
      <w:spacing w:after="260" w:line="320" w:lineRule="atLeast"/>
      <w:contextualSpacing/>
    </w:pPr>
    <w:rPr>
      <w:rFonts w:eastAsiaTheme="majorEastAsia" w:cstheme="majorBidi"/>
      <w:b/>
      <w:spacing w:val="5"/>
      <w:kern w:val="28"/>
      <w:sz w:val="28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AC5B16"/>
    <w:rPr>
      <w:rFonts w:ascii="Arial" w:eastAsiaTheme="majorEastAsia" w:hAnsi="Arial" w:cstheme="majorBidi"/>
      <w:b/>
      <w:spacing w:val="5"/>
      <w:kern w:val="28"/>
      <w:sz w:val="28"/>
      <w:szCs w:val="52"/>
    </w:rPr>
  </w:style>
  <w:style w:type="paragraph" w:styleId="Listenabsatz">
    <w:name w:val="List Paragraph"/>
    <w:basedOn w:val="Standard"/>
    <w:uiPriority w:val="34"/>
    <w:rsid w:val="00572350"/>
    <w:pPr>
      <w:numPr>
        <w:numId w:val="7"/>
      </w:numPr>
      <w:ind w:left="567" w:hanging="567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952F27"/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52F27"/>
    <w:rPr>
      <w:rFonts w:ascii="Arial" w:hAnsi="Arial"/>
      <w:sz w:val="16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57602"/>
    <w:rPr>
      <w:sz w:val="22"/>
      <w:vertAlign w:val="superscript"/>
    </w:rPr>
  </w:style>
  <w:style w:type="paragraph" w:styleId="Aufzhlungszeichen">
    <w:name w:val="List Bullet"/>
    <w:basedOn w:val="Standard"/>
    <w:uiPriority w:val="99"/>
    <w:qFormat/>
    <w:rsid w:val="00DF7D0C"/>
    <w:pPr>
      <w:contextualSpacing/>
    </w:pPr>
  </w:style>
  <w:style w:type="paragraph" w:styleId="Aufzhlungszeichen2">
    <w:name w:val="List Bullet 2"/>
    <w:basedOn w:val="Standard"/>
    <w:uiPriority w:val="99"/>
    <w:qFormat/>
    <w:rsid w:val="00DF7D0C"/>
    <w:pPr>
      <w:tabs>
        <w:tab w:val="left" w:pos="1134"/>
      </w:tabs>
      <w:contextualSpacing/>
    </w:pPr>
  </w:style>
  <w:style w:type="paragraph" w:styleId="Aufzhlungszeichen3">
    <w:name w:val="List Bullet 3"/>
    <w:basedOn w:val="Standard"/>
    <w:uiPriority w:val="99"/>
    <w:qFormat/>
    <w:rsid w:val="00DF7D0C"/>
    <w:pPr>
      <w:contextualSpacing/>
    </w:pPr>
  </w:style>
  <w:style w:type="character" w:styleId="Hyperlink">
    <w:name w:val="Hyperlink"/>
    <w:basedOn w:val="Absatz-Standardschriftart"/>
    <w:uiPriority w:val="99"/>
    <w:unhideWhenUsed/>
    <w:rsid w:val="00405B61"/>
    <w:rPr>
      <w:color w:val="000000" w:themeColor="text1"/>
      <w:u w:val="none"/>
    </w:rPr>
  </w:style>
  <w:style w:type="paragraph" w:styleId="Untertitel">
    <w:name w:val="Subtitle"/>
    <w:basedOn w:val="Titel"/>
    <w:next w:val="Standard"/>
    <w:link w:val="UntertitelZchn"/>
    <w:uiPriority w:val="11"/>
    <w:qFormat/>
    <w:rsid w:val="00E93446"/>
    <w:pPr>
      <w:numPr>
        <w:ilvl w:val="1"/>
      </w:numPr>
      <w:spacing w:before="260" w:after="120"/>
    </w:pPr>
    <w:rPr>
      <w:iCs/>
      <w:spacing w:val="15"/>
      <w:sz w:val="22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3446"/>
    <w:rPr>
      <w:rFonts w:ascii="Arial" w:eastAsiaTheme="majorEastAsia" w:hAnsi="Arial" w:cstheme="majorBidi"/>
      <w:b/>
      <w:iCs/>
      <w:spacing w:val="15"/>
      <w:kern w:val="28"/>
      <w:szCs w:val="24"/>
    </w:rPr>
  </w:style>
  <w:style w:type="paragraph" w:customStyle="1" w:styleId="Verfasser">
    <w:name w:val="Verfasser"/>
    <w:basedOn w:val="Standard"/>
    <w:next w:val="Standard"/>
    <w:rsid w:val="00AC0F7D"/>
    <w:pPr>
      <w:spacing w:before="600"/>
      <w:contextualSpacing/>
    </w:pPr>
  </w:style>
  <w:style w:type="paragraph" w:customStyle="1" w:styleId="Copyright">
    <w:name w:val="Copyright"/>
    <w:basedOn w:val="Standard"/>
    <w:rsid w:val="009E67A7"/>
    <w:pPr>
      <w:keepNext/>
    </w:pPr>
    <w:rPr>
      <w:rFonts w:eastAsia="Times New Roman" w:cs="Times New Roman"/>
      <w:sz w:val="16"/>
      <w:szCs w:val="24"/>
      <w:lang w:eastAsia="de-CH"/>
    </w:rPr>
  </w:style>
  <w:style w:type="character" w:customStyle="1" w:styleId="Tabelle-Text">
    <w:name w:val="Tabelle - Text"/>
    <w:basedOn w:val="Absatz-Standardschriftart"/>
    <w:rsid w:val="009E67A7"/>
    <w:rPr>
      <w:rFonts w:ascii="Arial" w:hAnsi="Arial" w:cs="Times New Roman"/>
      <w:color w:val="auto"/>
      <w:sz w:val="2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E5CC1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E5CC1"/>
    <w:rPr>
      <w:rFonts w:ascii="Arial" w:eastAsiaTheme="majorEastAsia" w:hAnsi="Arial" w:cstheme="majorBidi"/>
      <w:b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E5CC1"/>
    <w:rPr>
      <w:rFonts w:ascii="Arial" w:eastAsiaTheme="majorEastAsia" w:hAnsi="Arial" w:cstheme="majorBidi"/>
      <w:b/>
      <w:bCs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3A4F"/>
    <w:rPr>
      <w:rFonts w:ascii="Arial" w:eastAsiaTheme="majorEastAsia" w:hAnsi="Arial" w:cstheme="majorBidi"/>
      <w:b/>
      <w:bCs/>
      <w:iCs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DF7D0C"/>
    <w:pPr>
      <w:spacing w:line="276" w:lineRule="auto"/>
      <w:outlineLvl w:val="9"/>
    </w:pPr>
    <w:rPr>
      <w:lang w:eastAsia="de-CH"/>
    </w:rPr>
  </w:style>
  <w:style w:type="paragraph" w:styleId="Verzeichnis1">
    <w:name w:val="toc 1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  <w:rPr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</w:style>
  <w:style w:type="paragraph" w:styleId="Verzeichnis3">
    <w:name w:val="toc 3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</w:style>
  <w:style w:type="numbering" w:customStyle="1" w:styleId="FHNWAufzhlung">
    <w:name w:val="FHNW Aufzählung"/>
    <w:uiPriority w:val="99"/>
    <w:rsid w:val="00DF7D0C"/>
    <w:pPr>
      <w:numPr>
        <w:numId w:val="15"/>
      </w:numPr>
    </w:pPr>
  </w:style>
  <w:style w:type="character" w:customStyle="1" w:styleId="berschrift5Zchn">
    <w:name w:val="Überschrift 5 Zchn"/>
    <w:basedOn w:val="Absatz-Standardschriftart"/>
    <w:link w:val="berschrift5"/>
    <w:uiPriority w:val="9"/>
    <w:rsid w:val="00405B61"/>
    <w:rPr>
      <w:rFonts w:ascii="Arial" w:eastAsiaTheme="majorEastAsia" w:hAnsi="Arial" w:cstheme="majorBidi"/>
      <w:b/>
      <w:color w:val="000000" w:themeColor="text1"/>
    </w:rPr>
  </w:style>
  <w:style w:type="paragraph" w:styleId="Aufzhlungszeichen4">
    <w:name w:val="List Bullet 4"/>
    <w:basedOn w:val="Standard"/>
    <w:uiPriority w:val="99"/>
    <w:semiHidden/>
    <w:unhideWhenUsed/>
    <w:rsid w:val="00DF7D0C"/>
    <w:p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DF7D0C"/>
    <w:pPr>
      <w:contextualSpacing/>
    </w:p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05B61"/>
    <w:rPr>
      <w:rFonts w:ascii="Arial" w:eastAsiaTheme="majorEastAsia" w:hAnsi="Arial" w:cstheme="majorBidi"/>
      <w:i/>
      <w:iCs/>
      <w:color w:val="000000" w:themeColor="tex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E2ED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E2ED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E2ED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2238D"/>
    <w:pPr>
      <w:spacing w:before="120" w:after="200"/>
    </w:pPr>
    <w:rPr>
      <w:bCs/>
      <w:sz w:val="16"/>
      <w:szCs w:val="18"/>
    </w:rPr>
  </w:style>
  <w:style w:type="paragraph" w:styleId="Abbildungsverzeichnis">
    <w:name w:val="table of figures"/>
    <w:basedOn w:val="Standard"/>
    <w:next w:val="Standard"/>
    <w:uiPriority w:val="99"/>
    <w:unhideWhenUsed/>
    <w:rsid w:val="00595194"/>
    <w:pPr>
      <w:tabs>
        <w:tab w:val="right" w:pos="9356"/>
      </w:tabs>
    </w:pPr>
  </w:style>
  <w:style w:type="character" w:styleId="Fett">
    <w:name w:val="Strong"/>
    <w:basedOn w:val="Absatz-Standardschriftart"/>
    <w:uiPriority w:val="22"/>
    <w:qFormat/>
    <w:rsid w:val="00DD0651"/>
    <w:rPr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D07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3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1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6E1E4CC-0A05-4EAC-BA61-7C0C0A5A8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Fachhochschule Nordwestschweiz</Company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Lauri David</dc:creator>
  <cp:keywords/>
  <dc:description/>
  <cp:lastModifiedBy>Thomas Waldner</cp:lastModifiedBy>
  <cp:revision>5</cp:revision>
  <cp:lastPrinted>2023-01-31T13:00:00Z</cp:lastPrinted>
  <dcterms:created xsi:type="dcterms:W3CDTF">2025-02-03T16:19:00Z</dcterms:created>
  <dcterms:modified xsi:type="dcterms:W3CDTF">2026-01-19T15:43:00Z</dcterms:modified>
</cp:coreProperties>
</file>