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AFC16F" w14:textId="77777777" w:rsidR="00097B0E" w:rsidRDefault="00D569DF" w:rsidP="00097B0E">
      <w:pPr>
        <w:spacing w:after="240"/>
        <w:rPr>
          <w:b/>
          <w:sz w:val="40"/>
          <w:szCs w:val="26"/>
        </w:rPr>
      </w:pPr>
      <w:r>
        <w:rPr>
          <w:b/>
          <w:sz w:val="40"/>
          <w:szCs w:val="26"/>
        </w:rPr>
        <w:t>Vorspielstunde</w:t>
      </w:r>
    </w:p>
    <w:p w14:paraId="559CA0A8" w14:textId="635B21E8" w:rsidR="00097B0E" w:rsidRPr="00365234" w:rsidRDefault="004466DC" w:rsidP="00097B0E">
      <w:pPr>
        <w:rPr>
          <w:b/>
          <w:color w:val="EE0000"/>
          <w:sz w:val="26"/>
          <w:szCs w:val="26"/>
        </w:rPr>
      </w:pPr>
      <w:proofErr w:type="spellStart"/>
      <w:r w:rsidRPr="00365234">
        <w:rPr>
          <w:b/>
          <w:color w:val="EE0000"/>
          <w:sz w:val="26"/>
          <w:szCs w:val="26"/>
        </w:rPr>
        <w:t>Violin</w:t>
      </w:r>
      <w:r w:rsidR="00D569DF" w:rsidRPr="00365234">
        <w:rPr>
          <w:b/>
          <w:color w:val="EE0000"/>
          <w:sz w:val="26"/>
          <w:szCs w:val="26"/>
        </w:rPr>
        <w:t>klasse</w:t>
      </w:r>
      <w:proofErr w:type="spellEnd"/>
      <w:r w:rsidR="00D569DF" w:rsidRPr="00365234">
        <w:rPr>
          <w:b/>
          <w:color w:val="EE0000"/>
          <w:sz w:val="26"/>
          <w:szCs w:val="26"/>
        </w:rPr>
        <w:t xml:space="preserve"> </w:t>
      </w:r>
      <w:r w:rsidRPr="00365234">
        <w:rPr>
          <w:b/>
          <w:color w:val="EE0000"/>
          <w:sz w:val="26"/>
          <w:szCs w:val="26"/>
        </w:rPr>
        <w:t>Isabelle Ladewig</w:t>
      </w:r>
    </w:p>
    <w:p w14:paraId="772BB560" w14:textId="3E452DED" w:rsidR="004466DC" w:rsidRPr="004466DC" w:rsidRDefault="004466DC" w:rsidP="00097B0E">
      <w:pPr>
        <w:rPr>
          <w:bCs/>
          <w:sz w:val="26"/>
          <w:szCs w:val="26"/>
        </w:rPr>
      </w:pPr>
      <w:r>
        <w:rPr>
          <w:bCs/>
          <w:sz w:val="26"/>
          <w:szCs w:val="26"/>
        </w:rPr>
        <w:t>Begleitung:</w:t>
      </w:r>
    </w:p>
    <w:p w14:paraId="74CC24FF" w14:textId="5B220FB2" w:rsidR="00F321B5" w:rsidRDefault="00F321B5" w:rsidP="001678B1">
      <w:pPr>
        <w:spacing w:after="240"/>
        <w:rPr>
          <w:sz w:val="26"/>
          <w:szCs w:val="26"/>
        </w:rPr>
      </w:pPr>
    </w:p>
    <w:tbl>
      <w:tblPr>
        <w:tblStyle w:val="Tabellenraster"/>
        <w:tblpPr w:leftFromText="141" w:rightFromText="141" w:vertAnchor="text" w:horzAnchor="margin" w:tblpY="12"/>
        <w:tblW w:w="10025" w:type="dxa"/>
        <w:tblInd w:w="0" w:type="dxa"/>
        <w:tblBorders>
          <w:left w:val="none" w:sz="0" w:space="0" w:color="auto"/>
          <w:right w:val="none" w:sz="0" w:space="0" w:color="auto"/>
        </w:tblBorders>
        <w:tblCellMar>
          <w:top w:w="170" w:type="dxa"/>
        </w:tblCellMar>
        <w:tblLook w:val="04A0" w:firstRow="1" w:lastRow="0" w:firstColumn="1" w:lastColumn="0" w:noHBand="0" w:noVBand="1"/>
      </w:tblPr>
      <w:tblGrid>
        <w:gridCol w:w="3339"/>
        <w:gridCol w:w="3339"/>
        <w:gridCol w:w="3347"/>
      </w:tblGrid>
      <w:tr w:rsidR="00F321B5" w14:paraId="59525DC5" w14:textId="77777777" w:rsidTr="002B1641">
        <w:trPr>
          <w:trHeight w:val="810"/>
        </w:trPr>
        <w:tc>
          <w:tcPr>
            <w:tcW w:w="10025" w:type="dxa"/>
            <w:gridSpan w:val="3"/>
            <w:tcBorders>
              <w:bottom w:val="single" w:sz="4" w:space="0" w:color="auto"/>
            </w:tcBorders>
          </w:tcPr>
          <w:p w14:paraId="56B42DEA" w14:textId="7D38A914" w:rsidR="00A74515" w:rsidRPr="00012501" w:rsidRDefault="00F321B5" w:rsidP="00012501">
            <w:pPr>
              <w:spacing w:after="120"/>
              <w:rPr>
                <w:sz w:val="20"/>
                <w:szCs w:val="26"/>
              </w:rPr>
            </w:pPr>
            <w:r w:rsidRPr="00365234">
              <w:rPr>
                <w:color w:val="EE0000"/>
                <w:sz w:val="20"/>
                <w:szCs w:val="26"/>
              </w:rPr>
              <w:t>M</w:t>
            </w:r>
            <w:r w:rsidR="00012501" w:rsidRPr="00365234">
              <w:rPr>
                <w:color w:val="EE0000"/>
                <w:sz w:val="20"/>
                <w:szCs w:val="26"/>
              </w:rPr>
              <w:t>ontag</w:t>
            </w:r>
            <w:r w:rsidRPr="00365234">
              <w:rPr>
                <w:color w:val="EE0000"/>
                <w:sz w:val="20"/>
                <w:szCs w:val="26"/>
              </w:rPr>
              <w:t xml:space="preserve">, </w:t>
            </w:r>
            <w:r w:rsidR="007429BC" w:rsidRPr="00365234">
              <w:rPr>
                <w:color w:val="EE0000"/>
                <w:sz w:val="20"/>
                <w:szCs w:val="26"/>
              </w:rPr>
              <w:t xml:space="preserve">19. Januar </w:t>
            </w:r>
            <w:r w:rsidR="00FD06FE" w:rsidRPr="00365234">
              <w:rPr>
                <w:color w:val="EE0000"/>
                <w:sz w:val="20"/>
                <w:szCs w:val="26"/>
              </w:rPr>
              <w:t>202</w:t>
            </w:r>
            <w:r w:rsidR="007429BC" w:rsidRPr="00365234">
              <w:rPr>
                <w:color w:val="EE0000"/>
                <w:sz w:val="20"/>
                <w:szCs w:val="26"/>
              </w:rPr>
              <w:t>6</w:t>
            </w:r>
            <w:r>
              <w:rPr>
                <w:sz w:val="20"/>
                <w:szCs w:val="26"/>
              </w:rPr>
              <w:t>, 18.15 Uhr</w:t>
            </w:r>
            <w:r>
              <w:rPr>
                <w:sz w:val="20"/>
                <w:szCs w:val="26"/>
              </w:rPr>
              <w:br/>
              <w:t xml:space="preserve">Musik-Akademie Basel, </w:t>
            </w:r>
            <w:r w:rsidR="00012501">
              <w:rPr>
                <w:sz w:val="20"/>
                <w:szCs w:val="26"/>
              </w:rPr>
              <w:t>Haus K</w:t>
            </w:r>
            <w:r w:rsidR="00B37BB4">
              <w:rPr>
                <w:sz w:val="20"/>
                <w:szCs w:val="26"/>
              </w:rPr>
              <w:t>l</w:t>
            </w:r>
            <w:r w:rsidR="00012501">
              <w:rPr>
                <w:sz w:val="20"/>
                <w:szCs w:val="26"/>
              </w:rPr>
              <w:t>einbasel</w:t>
            </w:r>
            <w:r w:rsidR="00D569DF">
              <w:rPr>
                <w:sz w:val="20"/>
                <w:szCs w:val="26"/>
              </w:rPr>
              <w:t xml:space="preserve">, </w:t>
            </w:r>
            <w:r w:rsidR="00012501">
              <w:rPr>
                <w:sz w:val="20"/>
                <w:szCs w:val="26"/>
              </w:rPr>
              <w:t>Rebgasse 70,</w:t>
            </w:r>
            <w:r w:rsidR="00D569DF">
              <w:rPr>
                <w:sz w:val="20"/>
                <w:szCs w:val="26"/>
              </w:rPr>
              <w:t xml:space="preserve"> Basel</w:t>
            </w:r>
            <w:r w:rsidR="00D569DF">
              <w:rPr>
                <w:sz w:val="20"/>
                <w:szCs w:val="26"/>
              </w:rPr>
              <w:br/>
              <w:t>Eintritt frei</w:t>
            </w:r>
          </w:p>
        </w:tc>
      </w:tr>
      <w:tr w:rsidR="00F321B5" w14:paraId="38B7AA20" w14:textId="77777777" w:rsidTr="002B1641">
        <w:trPr>
          <w:trHeight w:val="57"/>
        </w:trPr>
        <w:tc>
          <w:tcPr>
            <w:tcW w:w="3339" w:type="dxa"/>
            <w:tcBorders>
              <w:top w:val="nil"/>
              <w:bottom w:val="nil"/>
              <w:right w:val="nil"/>
            </w:tcBorders>
          </w:tcPr>
          <w:p w14:paraId="41C4ADE1" w14:textId="11297714" w:rsidR="00F321B5" w:rsidRPr="00097B0E" w:rsidRDefault="00F321B5" w:rsidP="00B25857">
            <w:pPr>
              <w:rPr>
                <w:sz w:val="20"/>
                <w:szCs w:val="26"/>
              </w:rPr>
            </w:pPr>
          </w:p>
        </w:tc>
        <w:tc>
          <w:tcPr>
            <w:tcW w:w="3339" w:type="dxa"/>
            <w:tcBorders>
              <w:top w:val="nil"/>
              <w:left w:val="nil"/>
              <w:bottom w:val="nil"/>
              <w:right w:val="nil"/>
            </w:tcBorders>
          </w:tcPr>
          <w:p w14:paraId="314F6C9A" w14:textId="31DCF628" w:rsidR="00F321B5" w:rsidRPr="00097B0E" w:rsidRDefault="00F321B5" w:rsidP="00B25857">
            <w:pPr>
              <w:rPr>
                <w:sz w:val="20"/>
                <w:szCs w:val="26"/>
              </w:rPr>
            </w:pPr>
          </w:p>
        </w:tc>
        <w:tc>
          <w:tcPr>
            <w:tcW w:w="3347" w:type="dxa"/>
            <w:tcBorders>
              <w:top w:val="nil"/>
              <w:left w:val="nil"/>
              <w:bottom w:val="nil"/>
            </w:tcBorders>
          </w:tcPr>
          <w:p w14:paraId="4F061DF2" w14:textId="4345F905" w:rsidR="00F321B5" w:rsidRPr="00F25EC7" w:rsidRDefault="00F321B5" w:rsidP="00DB4A40">
            <w:pPr>
              <w:rPr>
                <w:sz w:val="20"/>
                <w:szCs w:val="26"/>
                <w:lang w:val="de-CH"/>
              </w:rPr>
            </w:pPr>
          </w:p>
        </w:tc>
      </w:tr>
      <w:tr w:rsidR="00E24F9B" w14:paraId="5669044F" w14:textId="77777777" w:rsidTr="002B1641">
        <w:trPr>
          <w:trHeight w:val="57"/>
        </w:trPr>
        <w:tc>
          <w:tcPr>
            <w:tcW w:w="3339" w:type="dxa"/>
            <w:tcBorders>
              <w:top w:val="nil"/>
              <w:bottom w:val="nil"/>
              <w:right w:val="nil"/>
            </w:tcBorders>
          </w:tcPr>
          <w:p w14:paraId="4AB7DAD6" w14:textId="77777777" w:rsidR="00E24F9B" w:rsidRPr="00364EBC" w:rsidRDefault="00E24F9B" w:rsidP="00B25857">
            <w:pPr>
              <w:rPr>
                <w:sz w:val="20"/>
                <w:szCs w:val="26"/>
                <w:lang w:val="de-DE"/>
              </w:rPr>
            </w:pPr>
          </w:p>
        </w:tc>
        <w:tc>
          <w:tcPr>
            <w:tcW w:w="3339" w:type="dxa"/>
            <w:tcBorders>
              <w:top w:val="nil"/>
              <w:left w:val="nil"/>
              <w:bottom w:val="nil"/>
              <w:right w:val="nil"/>
            </w:tcBorders>
          </w:tcPr>
          <w:p w14:paraId="0A533077" w14:textId="77777777" w:rsidR="00E24F9B" w:rsidRPr="00FD7295" w:rsidRDefault="00E24F9B" w:rsidP="00B25857">
            <w:pPr>
              <w:rPr>
                <w:sz w:val="20"/>
                <w:szCs w:val="26"/>
                <w:lang w:val="de-DE"/>
              </w:rPr>
            </w:pPr>
          </w:p>
        </w:tc>
        <w:tc>
          <w:tcPr>
            <w:tcW w:w="3347" w:type="dxa"/>
            <w:tcBorders>
              <w:top w:val="nil"/>
              <w:left w:val="nil"/>
              <w:bottom w:val="nil"/>
            </w:tcBorders>
          </w:tcPr>
          <w:p w14:paraId="34770E36" w14:textId="77777777" w:rsidR="00E24F9B" w:rsidRPr="00F25EC7" w:rsidRDefault="00E24F9B" w:rsidP="00DB4A40">
            <w:pPr>
              <w:rPr>
                <w:sz w:val="20"/>
                <w:szCs w:val="26"/>
                <w:lang w:val="de-CH"/>
              </w:rPr>
            </w:pPr>
          </w:p>
        </w:tc>
      </w:tr>
      <w:tr w:rsidR="00E24F9B" w14:paraId="5822D66B" w14:textId="77777777" w:rsidTr="002B1641">
        <w:trPr>
          <w:trHeight w:val="57"/>
        </w:trPr>
        <w:tc>
          <w:tcPr>
            <w:tcW w:w="3339" w:type="dxa"/>
            <w:tcBorders>
              <w:top w:val="nil"/>
              <w:bottom w:val="nil"/>
              <w:right w:val="nil"/>
            </w:tcBorders>
          </w:tcPr>
          <w:p w14:paraId="52A4C012" w14:textId="77777777" w:rsidR="00E24F9B" w:rsidRPr="00364EBC" w:rsidRDefault="00E24F9B" w:rsidP="00B25857">
            <w:pPr>
              <w:rPr>
                <w:sz w:val="20"/>
                <w:szCs w:val="26"/>
                <w:lang w:val="de-DE"/>
              </w:rPr>
            </w:pPr>
          </w:p>
        </w:tc>
        <w:tc>
          <w:tcPr>
            <w:tcW w:w="3339" w:type="dxa"/>
            <w:tcBorders>
              <w:top w:val="nil"/>
              <w:left w:val="nil"/>
              <w:bottom w:val="nil"/>
              <w:right w:val="nil"/>
            </w:tcBorders>
          </w:tcPr>
          <w:p w14:paraId="15694543" w14:textId="77777777" w:rsidR="00E24F9B" w:rsidRPr="00FD7295" w:rsidRDefault="00E24F9B" w:rsidP="00B25857">
            <w:pPr>
              <w:rPr>
                <w:sz w:val="20"/>
                <w:szCs w:val="26"/>
                <w:lang w:val="de-DE"/>
              </w:rPr>
            </w:pPr>
          </w:p>
        </w:tc>
        <w:tc>
          <w:tcPr>
            <w:tcW w:w="3347" w:type="dxa"/>
            <w:tcBorders>
              <w:top w:val="nil"/>
              <w:left w:val="nil"/>
              <w:bottom w:val="nil"/>
            </w:tcBorders>
          </w:tcPr>
          <w:p w14:paraId="0292E333" w14:textId="77777777" w:rsidR="00E24F9B" w:rsidRPr="00F25EC7" w:rsidRDefault="00E24F9B" w:rsidP="00DB4A40">
            <w:pPr>
              <w:rPr>
                <w:sz w:val="20"/>
                <w:szCs w:val="26"/>
                <w:lang w:val="de-CH"/>
              </w:rPr>
            </w:pPr>
          </w:p>
        </w:tc>
      </w:tr>
      <w:tr w:rsidR="00E24F9B" w14:paraId="6D8F5774" w14:textId="77777777" w:rsidTr="002B1641">
        <w:trPr>
          <w:trHeight w:val="57"/>
        </w:trPr>
        <w:tc>
          <w:tcPr>
            <w:tcW w:w="3339" w:type="dxa"/>
            <w:tcBorders>
              <w:top w:val="nil"/>
              <w:bottom w:val="nil"/>
              <w:right w:val="nil"/>
            </w:tcBorders>
          </w:tcPr>
          <w:p w14:paraId="13CDB122" w14:textId="77777777" w:rsidR="00E24F9B" w:rsidRPr="00364EBC" w:rsidRDefault="00E24F9B" w:rsidP="00B25857">
            <w:pPr>
              <w:rPr>
                <w:sz w:val="20"/>
                <w:szCs w:val="26"/>
                <w:lang w:val="de-DE"/>
              </w:rPr>
            </w:pPr>
          </w:p>
        </w:tc>
        <w:tc>
          <w:tcPr>
            <w:tcW w:w="3339" w:type="dxa"/>
            <w:tcBorders>
              <w:top w:val="nil"/>
              <w:left w:val="nil"/>
              <w:bottom w:val="nil"/>
              <w:right w:val="nil"/>
            </w:tcBorders>
          </w:tcPr>
          <w:p w14:paraId="55111E39" w14:textId="77777777" w:rsidR="00E24F9B" w:rsidRPr="00FD7295" w:rsidRDefault="00E24F9B" w:rsidP="00B25857">
            <w:pPr>
              <w:rPr>
                <w:sz w:val="20"/>
                <w:szCs w:val="26"/>
                <w:lang w:val="de-DE"/>
              </w:rPr>
            </w:pPr>
          </w:p>
        </w:tc>
        <w:tc>
          <w:tcPr>
            <w:tcW w:w="3347" w:type="dxa"/>
            <w:tcBorders>
              <w:top w:val="nil"/>
              <w:left w:val="nil"/>
              <w:bottom w:val="nil"/>
            </w:tcBorders>
          </w:tcPr>
          <w:p w14:paraId="0CC14561" w14:textId="77777777" w:rsidR="00E24F9B" w:rsidRPr="00F25EC7" w:rsidRDefault="00E24F9B" w:rsidP="00DB4A40">
            <w:pPr>
              <w:rPr>
                <w:sz w:val="20"/>
                <w:szCs w:val="26"/>
                <w:lang w:val="de-CH"/>
              </w:rPr>
            </w:pPr>
          </w:p>
        </w:tc>
      </w:tr>
      <w:tr w:rsidR="00E24F9B" w14:paraId="1C500BE2" w14:textId="77777777" w:rsidTr="002B1641">
        <w:trPr>
          <w:trHeight w:val="57"/>
        </w:trPr>
        <w:tc>
          <w:tcPr>
            <w:tcW w:w="3339" w:type="dxa"/>
            <w:tcBorders>
              <w:top w:val="nil"/>
              <w:bottom w:val="nil"/>
              <w:right w:val="nil"/>
            </w:tcBorders>
          </w:tcPr>
          <w:p w14:paraId="2EDC4754" w14:textId="77777777" w:rsidR="00E24F9B" w:rsidRPr="00364EBC" w:rsidRDefault="00E24F9B" w:rsidP="00B25857">
            <w:pPr>
              <w:rPr>
                <w:sz w:val="20"/>
                <w:szCs w:val="26"/>
                <w:lang w:val="de-DE"/>
              </w:rPr>
            </w:pPr>
          </w:p>
        </w:tc>
        <w:tc>
          <w:tcPr>
            <w:tcW w:w="3339" w:type="dxa"/>
            <w:tcBorders>
              <w:top w:val="nil"/>
              <w:left w:val="nil"/>
              <w:bottom w:val="nil"/>
              <w:right w:val="nil"/>
            </w:tcBorders>
          </w:tcPr>
          <w:p w14:paraId="53A93210" w14:textId="77777777" w:rsidR="00E24F9B" w:rsidRPr="00FD7295" w:rsidRDefault="00E24F9B" w:rsidP="00B25857">
            <w:pPr>
              <w:rPr>
                <w:sz w:val="20"/>
                <w:szCs w:val="26"/>
                <w:lang w:val="de-DE"/>
              </w:rPr>
            </w:pPr>
          </w:p>
        </w:tc>
        <w:tc>
          <w:tcPr>
            <w:tcW w:w="3347" w:type="dxa"/>
            <w:tcBorders>
              <w:top w:val="nil"/>
              <w:left w:val="nil"/>
              <w:bottom w:val="nil"/>
            </w:tcBorders>
          </w:tcPr>
          <w:p w14:paraId="1CF273C5" w14:textId="77777777" w:rsidR="00E24F9B" w:rsidRPr="00F25EC7" w:rsidRDefault="00E24F9B" w:rsidP="00DB4A40">
            <w:pPr>
              <w:rPr>
                <w:sz w:val="20"/>
                <w:szCs w:val="26"/>
                <w:lang w:val="de-CH"/>
              </w:rPr>
            </w:pPr>
          </w:p>
        </w:tc>
      </w:tr>
      <w:tr w:rsidR="00E24F9B" w14:paraId="33336CFD" w14:textId="77777777" w:rsidTr="002B1641">
        <w:trPr>
          <w:trHeight w:val="57"/>
        </w:trPr>
        <w:tc>
          <w:tcPr>
            <w:tcW w:w="3339" w:type="dxa"/>
            <w:tcBorders>
              <w:top w:val="nil"/>
              <w:bottom w:val="nil"/>
              <w:right w:val="nil"/>
            </w:tcBorders>
          </w:tcPr>
          <w:p w14:paraId="5050B724" w14:textId="77777777" w:rsidR="00E24F9B" w:rsidRPr="00364EBC" w:rsidRDefault="00E24F9B" w:rsidP="00B25857">
            <w:pPr>
              <w:rPr>
                <w:sz w:val="20"/>
                <w:szCs w:val="26"/>
                <w:lang w:val="de-DE"/>
              </w:rPr>
            </w:pPr>
          </w:p>
        </w:tc>
        <w:tc>
          <w:tcPr>
            <w:tcW w:w="3339" w:type="dxa"/>
            <w:tcBorders>
              <w:top w:val="nil"/>
              <w:left w:val="nil"/>
              <w:bottom w:val="nil"/>
              <w:right w:val="nil"/>
            </w:tcBorders>
          </w:tcPr>
          <w:p w14:paraId="438EADDB" w14:textId="77777777" w:rsidR="00E24F9B" w:rsidRPr="00FD7295" w:rsidRDefault="00E24F9B" w:rsidP="00B25857">
            <w:pPr>
              <w:rPr>
                <w:sz w:val="20"/>
                <w:szCs w:val="26"/>
                <w:lang w:val="de-DE"/>
              </w:rPr>
            </w:pPr>
          </w:p>
        </w:tc>
        <w:tc>
          <w:tcPr>
            <w:tcW w:w="3347" w:type="dxa"/>
            <w:tcBorders>
              <w:top w:val="nil"/>
              <w:left w:val="nil"/>
              <w:bottom w:val="nil"/>
            </w:tcBorders>
          </w:tcPr>
          <w:p w14:paraId="53B072DD" w14:textId="77777777" w:rsidR="00E24F9B" w:rsidRPr="00F25EC7" w:rsidRDefault="00E24F9B" w:rsidP="00DB4A40">
            <w:pPr>
              <w:rPr>
                <w:sz w:val="20"/>
                <w:szCs w:val="26"/>
                <w:lang w:val="de-CH"/>
              </w:rPr>
            </w:pPr>
          </w:p>
        </w:tc>
      </w:tr>
      <w:tr w:rsidR="00E24F9B" w14:paraId="62BAE66F" w14:textId="77777777" w:rsidTr="002B1641">
        <w:trPr>
          <w:trHeight w:val="57"/>
        </w:trPr>
        <w:tc>
          <w:tcPr>
            <w:tcW w:w="3339" w:type="dxa"/>
            <w:tcBorders>
              <w:top w:val="nil"/>
              <w:bottom w:val="nil"/>
              <w:right w:val="nil"/>
            </w:tcBorders>
          </w:tcPr>
          <w:p w14:paraId="79CDFF64" w14:textId="77777777" w:rsidR="00E24F9B" w:rsidRPr="00364EBC" w:rsidRDefault="00E24F9B" w:rsidP="00B25857">
            <w:pPr>
              <w:rPr>
                <w:sz w:val="20"/>
                <w:szCs w:val="26"/>
                <w:lang w:val="de-DE"/>
              </w:rPr>
            </w:pPr>
          </w:p>
        </w:tc>
        <w:tc>
          <w:tcPr>
            <w:tcW w:w="3339" w:type="dxa"/>
            <w:tcBorders>
              <w:top w:val="nil"/>
              <w:left w:val="nil"/>
              <w:bottom w:val="nil"/>
              <w:right w:val="nil"/>
            </w:tcBorders>
          </w:tcPr>
          <w:p w14:paraId="6ECBA11A" w14:textId="77777777" w:rsidR="00E24F9B" w:rsidRPr="00FD7295" w:rsidRDefault="00E24F9B" w:rsidP="00B25857">
            <w:pPr>
              <w:rPr>
                <w:sz w:val="20"/>
                <w:szCs w:val="26"/>
                <w:lang w:val="de-DE"/>
              </w:rPr>
            </w:pPr>
          </w:p>
        </w:tc>
        <w:tc>
          <w:tcPr>
            <w:tcW w:w="3347" w:type="dxa"/>
            <w:tcBorders>
              <w:top w:val="nil"/>
              <w:left w:val="nil"/>
              <w:bottom w:val="nil"/>
            </w:tcBorders>
          </w:tcPr>
          <w:p w14:paraId="14F0535D" w14:textId="77777777" w:rsidR="00E24F9B" w:rsidRPr="00F25EC7" w:rsidRDefault="00E24F9B" w:rsidP="00DB4A40">
            <w:pPr>
              <w:rPr>
                <w:sz w:val="20"/>
                <w:szCs w:val="26"/>
                <w:lang w:val="de-CH"/>
              </w:rPr>
            </w:pPr>
          </w:p>
        </w:tc>
      </w:tr>
      <w:tr w:rsidR="00E24F9B" w14:paraId="34B179BD" w14:textId="77777777" w:rsidTr="002B1641">
        <w:trPr>
          <w:trHeight w:val="57"/>
        </w:trPr>
        <w:tc>
          <w:tcPr>
            <w:tcW w:w="3339" w:type="dxa"/>
            <w:tcBorders>
              <w:top w:val="nil"/>
              <w:bottom w:val="nil"/>
              <w:right w:val="nil"/>
            </w:tcBorders>
          </w:tcPr>
          <w:p w14:paraId="5508F2C6" w14:textId="77777777" w:rsidR="00E24F9B" w:rsidRPr="00364EBC" w:rsidRDefault="00E24F9B" w:rsidP="00B25857">
            <w:pPr>
              <w:rPr>
                <w:sz w:val="20"/>
                <w:szCs w:val="26"/>
                <w:lang w:val="de-DE"/>
              </w:rPr>
            </w:pPr>
          </w:p>
        </w:tc>
        <w:tc>
          <w:tcPr>
            <w:tcW w:w="3339" w:type="dxa"/>
            <w:tcBorders>
              <w:top w:val="nil"/>
              <w:left w:val="nil"/>
              <w:bottom w:val="nil"/>
              <w:right w:val="nil"/>
            </w:tcBorders>
          </w:tcPr>
          <w:p w14:paraId="53566E45" w14:textId="77777777" w:rsidR="00E24F9B" w:rsidRPr="00FD7295" w:rsidRDefault="00E24F9B" w:rsidP="00B25857">
            <w:pPr>
              <w:rPr>
                <w:sz w:val="20"/>
                <w:szCs w:val="26"/>
                <w:lang w:val="de-DE"/>
              </w:rPr>
            </w:pPr>
          </w:p>
        </w:tc>
        <w:tc>
          <w:tcPr>
            <w:tcW w:w="3347" w:type="dxa"/>
            <w:tcBorders>
              <w:top w:val="nil"/>
              <w:left w:val="nil"/>
              <w:bottom w:val="nil"/>
            </w:tcBorders>
          </w:tcPr>
          <w:p w14:paraId="35D12CD3" w14:textId="77777777" w:rsidR="00E24F9B" w:rsidRPr="00F25EC7" w:rsidRDefault="00E24F9B" w:rsidP="00DB4A40">
            <w:pPr>
              <w:rPr>
                <w:sz w:val="20"/>
                <w:szCs w:val="26"/>
                <w:lang w:val="de-CH"/>
              </w:rPr>
            </w:pPr>
          </w:p>
        </w:tc>
      </w:tr>
      <w:tr w:rsidR="00E24F9B" w14:paraId="5388F8FC" w14:textId="77777777" w:rsidTr="002B1641">
        <w:trPr>
          <w:trHeight w:val="57"/>
        </w:trPr>
        <w:tc>
          <w:tcPr>
            <w:tcW w:w="3339" w:type="dxa"/>
            <w:tcBorders>
              <w:top w:val="nil"/>
              <w:bottom w:val="nil"/>
              <w:right w:val="nil"/>
            </w:tcBorders>
          </w:tcPr>
          <w:p w14:paraId="49F2B419" w14:textId="77777777" w:rsidR="00E24F9B" w:rsidRPr="00364EBC" w:rsidRDefault="00E24F9B" w:rsidP="00B25857">
            <w:pPr>
              <w:rPr>
                <w:sz w:val="20"/>
                <w:szCs w:val="26"/>
                <w:lang w:val="de-DE"/>
              </w:rPr>
            </w:pPr>
          </w:p>
        </w:tc>
        <w:tc>
          <w:tcPr>
            <w:tcW w:w="3339" w:type="dxa"/>
            <w:tcBorders>
              <w:top w:val="nil"/>
              <w:left w:val="nil"/>
              <w:bottom w:val="nil"/>
              <w:right w:val="nil"/>
            </w:tcBorders>
          </w:tcPr>
          <w:p w14:paraId="7EF404A3" w14:textId="77777777" w:rsidR="00E24F9B" w:rsidRPr="00FD7295" w:rsidRDefault="00E24F9B" w:rsidP="00B25857">
            <w:pPr>
              <w:rPr>
                <w:sz w:val="20"/>
                <w:szCs w:val="26"/>
                <w:lang w:val="de-DE"/>
              </w:rPr>
            </w:pPr>
          </w:p>
        </w:tc>
        <w:tc>
          <w:tcPr>
            <w:tcW w:w="3347" w:type="dxa"/>
            <w:tcBorders>
              <w:top w:val="nil"/>
              <w:left w:val="nil"/>
              <w:bottom w:val="nil"/>
            </w:tcBorders>
          </w:tcPr>
          <w:p w14:paraId="7262CE15" w14:textId="77777777" w:rsidR="00E24F9B" w:rsidRPr="00F25EC7" w:rsidRDefault="00E24F9B" w:rsidP="00DB4A40">
            <w:pPr>
              <w:rPr>
                <w:sz w:val="20"/>
                <w:szCs w:val="26"/>
                <w:lang w:val="de-CH"/>
              </w:rPr>
            </w:pPr>
          </w:p>
        </w:tc>
      </w:tr>
      <w:tr w:rsidR="00E24F9B" w14:paraId="3C2A8C31" w14:textId="77777777" w:rsidTr="002B1641">
        <w:trPr>
          <w:trHeight w:val="57"/>
        </w:trPr>
        <w:tc>
          <w:tcPr>
            <w:tcW w:w="3339" w:type="dxa"/>
            <w:tcBorders>
              <w:top w:val="nil"/>
              <w:bottom w:val="nil"/>
              <w:right w:val="nil"/>
            </w:tcBorders>
          </w:tcPr>
          <w:p w14:paraId="6045497B" w14:textId="77777777" w:rsidR="00E24F9B" w:rsidRPr="00364EBC" w:rsidRDefault="00E24F9B" w:rsidP="00B25857">
            <w:pPr>
              <w:rPr>
                <w:sz w:val="20"/>
                <w:szCs w:val="26"/>
                <w:lang w:val="de-DE"/>
              </w:rPr>
            </w:pPr>
          </w:p>
        </w:tc>
        <w:tc>
          <w:tcPr>
            <w:tcW w:w="3339" w:type="dxa"/>
            <w:tcBorders>
              <w:top w:val="nil"/>
              <w:left w:val="nil"/>
              <w:bottom w:val="nil"/>
              <w:right w:val="nil"/>
            </w:tcBorders>
          </w:tcPr>
          <w:p w14:paraId="5D20E98B" w14:textId="77777777" w:rsidR="00E24F9B" w:rsidRPr="00FD7295" w:rsidRDefault="00E24F9B" w:rsidP="00B25857">
            <w:pPr>
              <w:rPr>
                <w:sz w:val="20"/>
                <w:szCs w:val="26"/>
                <w:lang w:val="de-DE"/>
              </w:rPr>
            </w:pPr>
          </w:p>
        </w:tc>
        <w:tc>
          <w:tcPr>
            <w:tcW w:w="3347" w:type="dxa"/>
            <w:tcBorders>
              <w:top w:val="nil"/>
              <w:left w:val="nil"/>
              <w:bottom w:val="nil"/>
            </w:tcBorders>
          </w:tcPr>
          <w:p w14:paraId="52AC6EFC" w14:textId="77777777" w:rsidR="00E24F9B" w:rsidRPr="00F25EC7" w:rsidRDefault="00E24F9B" w:rsidP="00DB4A40">
            <w:pPr>
              <w:rPr>
                <w:sz w:val="20"/>
                <w:szCs w:val="26"/>
                <w:lang w:val="de-CH"/>
              </w:rPr>
            </w:pPr>
          </w:p>
        </w:tc>
      </w:tr>
      <w:tr w:rsidR="00E24F9B" w14:paraId="216C676D" w14:textId="77777777" w:rsidTr="002B1641">
        <w:trPr>
          <w:trHeight w:val="57"/>
        </w:trPr>
        <w:tc>
          <w:tcPr>
            <w:tcW w:w="3339" w:type="dxa"/>
            <w:tcBorders>
              <w:top w:val="nil"/>
              <w:bottom w:val="nil"/>
              <w:right w:val="nil"/>
            </w:tcBorders>
          </w:tcPr>
          <w:p w14:paraId="7244A8F1" w14:textId="77777777" w:rsidR="00E24F9B" w:rsidRPr="00364EBC" w:rsidRDefault="00E24F9B" w:rsidP="00B25857">
            <w:pPr>
              <w:rPr>
                <w:sz w:val="20"/>
                <w:szCs w:val="26"/>
                <w:lang w:val="de-DE"/>
              </w:rPr>
            </w:pPr>
          </w:p>
        </w:tc>
        <w:tc>
          <w:tcPr>
            <w:tcW w:w="3339" w:type="dxa"/>
            <w:tcBorders>
              <w:top w:val="nil"/>
              <w:left w:val="nil"/>
              <w:bottom w:val="nil"/>
              <w:right w:val="nil"/>
            </w:tcBorders>
          </w:tcPr>
          <w:p w14:paraId="4F12266D" w14:textId="77777777" w:rsidR="00E24F9B" w:rsidRPr="00FD7295" w:rsidRDefault="00E24F9B" w:rsidP="00B25857">
            <w:pPr>
              <w:rPr>
                <w:sz w:val="20"/>
                <w:szCs w:val="26"/>
                <w:lang w:val="de-DE"/>
              </w:rPr>
            </w:pPr>
          </w:p>
        </w:tc>
        <w:tc>
          <w:tcPr>
            <w:tcW w:w="3347" w:type="dxa"/>
            <w:tcBorders>
              <w:top w:val="nil"/>
              <w:left w:val="nil"/>
              <w:bottom w:val="nil"/>
            </w:tcBorders>
          </w:tcPr>
          <w:p w14:paraId="06590DA0" w14:textId="77777777" w:rsidR="00E24F9B" w:rsidRPr="00F25EC7" w:rsidRDefault="00E24F9B" w:rsidP="00DB4A40">
            <w:pPr>
              <w:rPr>
                <w:sz w:val="20"/>
                <w:szCs w:val="26"/>
                <w:lang w:val="de-CH"/>
              </w:rPr>
            </w:pPr>
          </w:p>
        </w:tc>
      </w:tr>
      <w:tr w:rsidR="00E24F9B" w14:paraId="034BD209" w14:textId="77777777" w:rsidTr="002B1641">
        <w:trPr>
          <w:trHeight w:val="57"/>
        </w:trPr>
        <w:tc>
          <w:tcPr>
            <w:tcW w:w="3339" w:type="dxa"/>
            <w:tcBorders>
              <w:top w:val="nil"/>
              <w:bottom w:val="nil"/>
              <w:right w:val="nil"/>
            </w:tcBorders>
          </w:tcPr>
          <w:p w14:paraId="1497BA25" w14:textId="77777777" w:rsidR="00E24F9B" w:rsidRPr="00364EBC" w:rsidRDefault="00E24F9B" w:rsidP="00B25857">
            <w:pPr>
              <w:rPr>
                <w:sz w:val="20"/>
                <w:szCs w:val="26"/>
                <w:lang w:val="de-DE"/>
              </w:rPr>
            </w:pPr>
          </w:p>
        </w:tc>
        <w:tc>
          <w:tcPr>
            <w:tcW w:w="3339" w:type="dxa"/>
            <w:tcBorders>
              <w:top w:val="nil"/>
              <w:left w:val="nil"/>
              <w:bottom w:val="nil"/>
              <w:right w:val="nil"/>
            </w:tcBorders>
          </w:tcPr>
          <w:p w14:paraId="1BCCD963" w14:textId="77777777" w:rsidR="00E24F9B" w:rsidRPr="00FD7295" w:rsidRDefault="00E24F9B" w:rsidP="00B25857">
            <w:pPr>
              <w:rPr>
                <w:sz w:val="20"/>
                <w:szCs w:val="26"/>
                <w:lang w:val="de-DE"/>
              </w:rPr>
            </w:pPr>
          </w:p>
        </w:tc>
        <w:tc>
          <w:tcPr>
            <w:tcW w:w="3347" w:type="dxa"/>
            <w:tcBorders>
              <w:top w:val="nil"/>
              <w:left w:val="nil"/>
              <w:bottom w:val="nil"/>
            </w:tcBorders>
          </w:tcPr>
          <w:p w14:paraId="1CBC6A6E" w14:textId="77777777" w:rsidR="00E24F9B" w:rsidRPr="00F25EC7" w:rsidRDefault="00E24F9B" w:rsidP="00DB4A40">
            <w:pPr>
              <w:rPr>
                <w:sz w:val="20"/>
                <w:szCs w:val="26"/>
                <w:lang w:val="de-CH"/>
              </w:rPr>
            </w:pPr>
          </w:p>
        </w:tc>
      </w:tr>
      <w:tr w:rsidR="00E24F9B" w14:paraId="3E02C21F" w14:textId="77777777" w:rsidTr="002B1641">
        <w:trPr>
          <w:trHeight w:val="57"/>
        </w:trPr>
        <w:tc>
          <w:tcPr>
            <w:tcW w:w="3339" w:type="dxa"/>
            <w:tcBorders>
              <w:top w:val="nil"/>
              <w:bottom w:val="nil"/>
              <w:right w:val="nil"/>
            </w:tcBorders>
          </w:tcPr>
          <w:p w14:paraId="65E63B48" w14:textId="77777777" w:rsidR="00E24F9B" w:rsidRPr="00364EBC" w:rsidRDefault="00E24F9B" w:rsidP="00B25857">
            <w:pPr>
              <w:rPr>
                <w:sz w:val="20"/>
                <w:szCs w:val="26"/>
                <w:lang w:val="de-DE"/>
              </w:rPr>
            </w:pPr>
          </w:p>
        </w:tc>
        <w:tc>
          <w:tcPr>
            <w:tcW w:w="3339" w:type="dxa"/>
            <w:tcBorders>
              <w:top w:val="nil"/>
              <w:left w:val="nil"/>
              <w:bottom w:val="nil"/>
              <w:right w:val="nil"/>
            </w:tcBorders>
          </w:tcPr>
          <w:p w14:paraId="4C7D353D" w14:textId="77777777" w:rsidR="00E24F9B" w:rsidRPr="00FD7295" w:rsidRDefault="00E24F9B" w:rsidP="00B25857">
            <w:pPr>
              <w:rPr>
                <w:sz w:val="20"/>
                <w:szCs w:val="26"/>
                <w:lang w:val="de-DE"/>
              </w:rPr>
            </w:pPr>
          </w:p>
        </w:tc>
        <w:tc>
          <w:tcPr>
            <w:tcW w:w="3347" w:type="dxa"/>
            <w:tcBorders>
              <w:top w:val="nil"/>
              <w:left w:val="nil"/>
              <w:bottom w:val="nil"/>
            </w:tcBorders>
          </w:tcPr>
          <w:p w14:paraId="7A703734" w14:textId="77777777" w:rsidR="00E24F9B" w:rsidRPr="00F25EC7" w:rsidRDefault="00E24F9B" w:rsidP="00DB4A40">
            <w:pPr>
              <w:rPr>
                <w:sz w:val="20"/>
                <w:szCs w:val="26"/>
                <w:lang w:val="de-CH"/>
              </w:rPr>
            </w:pPr>
          </w:p>
        </w:tc>
      </w:tr>
      <w:tr w:rsidR="00E24F9B" w14:paraId="421D20AD" w14:textId="77777777" w:rsidTr="002B1641">
        <w:trPr>
          <w:trHeight w:val="57"/>
        </w:trPr>
        <w:tc>
          <w:tcPr>
            <w:tcW w:w="3339" w:type="dxa"/>
            <w:tcBorders>
              <w:top w:val="nil"/>
              <w:bottom w:val="nil"/>
              <w:right w:val="nil"/>
            </w:tcBorders>
          </w:tcPr>
          <w:p w14:paraId="1399DB12" w14:textId="77777777" w:rsidR="00E24F9B" w:rsidRPr="00364EBC" w:rsidRDefault="00E24F9B" w:rsidP="00B25857">
            <w:pPr>
              <w:rPr>
                <w:sz w:val="20"/>
                <w:szCs w:val="26"/>
                <w:lang w:val="de-DE"/>
              </w:rPr>
            </w:pPr>
          </w:p>
        </w:tc>
        <w:tc>
          <w:tcPr>
            <w:tcW w:w="3339" w:type="dxa"/>
            <w:tcBorders>
              <w:top w:val="nil"/>
              <w:left w:val="nil"/>
              <w:bottom w:val="nil"/>
              <w:right w:val="nil"/>
            </w:tcBorders>
          </w:tcPr>
          <w:p w14:paraId="1075EE80" w14:textId="77777777" w:rsidR="00E24F9B" w:rsidRPr="00FD7295" w:rsidRDefault="00E24F9B" w:rsidP="00B25857">
            <w:pPr>
              <w:rPr>
                <w:sz w:val="20"/>
                <w:szCs w:val="26"/>
                <w:lang w:val="de-DE"/>
              </w:rPr>
            </w:pPr>
          </w:p>
        </w:tc>
        <w:tc>
          <w:tcPr>
            <w:tcW w:w="3347" w:type="dxa"/>
            <w:tcBorders>
              <w:top w:val="nil"/>
              <w:left w:val="nil"/>
              <w:bottom w:val="nil"/>
            </w:tcBorders>
          </w:tcPr>
          <w:p w14:paraId="174B62E1" w14:textId="77777777" w:rsidR="00E24F9B" w:rsidRPr="00F25EC7" w:rsidRDefault="00E24F9B" w:rsidP="00DB4A40">
            <w:pPr>
              <w:rPr>
                <w:sz w:val="20"/>
                <w:szCs w:val="26"/>
                <w:lang w:val="de-CH"/>
              </w:rPr>
            </w:pPr>
          </w:p>
        </w:tc>
      </w:tr>
      <w:tr w:rsidR="00E24F9B" w14:paraId="7ADB4D98" w14:textId="77777777" w:rsidTr="002B1641">
        <w:trPr>
          <w:trHeight w:val="57"/>
        </w:trPr>
        <w:tc>
          <w:tcPr>
            <w:tcW w:w="3339" w:type="dxa"/>
            <w:tcBorders>
              <w:top w:val="nil"/>
              <w:bottom w:val="nil"/>
              <w:right w:val="nil"/>
            </w:tcBorders>
          </w:tcPr>
          <w:p w14:paraId="7010EDA8" w14:textId="77777777" w:rsidR="00E24F9B" w:rsidRPr="00364EBC" w:rsidRDefault="00E24F9B" w:rsidP="00B25857">
            <w:pPr>
              <w:rPr>
                <w:sz w:val="20"/>
                <w:szCs w:val="26"/>
                <w:lang w:val="de-DE"/>
              </w:rPr>
            </w:pPr>
          </w:p>
        </w:tc>
        <w:tc>
          <w:tcPr>
            <w:tcW w:w="3339" w:type="dxa"/>
            <w:tcBorders>
              <w:top w:val="nil"/>
              <w:left w:val="nil"/>
              <w:bottom w:val="nil"/>
              <w:right w:val="nil"/>
            </w:tcBorders>
          </w:tcPr>
          <w:p w14:paraId="547A3B71" w14:textId="77777777" w:rsidR="00E24F9B" w:rsidRPr="00FD7295" w:rsidRDefault="00E24F9B" w:rsidP="00B25857">
            <w:pPr>
              <w:rPr>
                <w:sz w:val="20"/>
                <w:szCs w:val="26"/>
                <w:lang w:val="de-DE"/>
              </w:rPr>
            </w:pPr>
          </w:p>
        </w:tc>
        <w:tc>
          <w:tcPr>
            <w:tcW w:w="3347" w:type="dxa"/>
            <w:tcBorders>
              <w:top w:val="nil"/>
              <w:left w:val="nil"/>
              <w:bottom w:val="nil"/>
            </w:tcBorders>
          </w:tcPr>
          <w:p w14:paraId="7047502A" w14:textId="77777777" w:rsidR="00E24F9B" w:rsidRPr="00F25EC7" w:rsidRDefault="00E24F9B" w:rsidP="00DB4A40">
            <w:pPr>
              <w:rPr>
                <w:sz w:val="20"/>
                <w:szCs w:val="26"/>
                <w:lang w:val="de-CH"/>
              </w:rPr>
            </w:pPr>
          </w:p>
        </w:tc>
      </w:tr>
      <w:tr w:rsidR="00E24F9B" w14:paraId="09A749A0" w14:textId="77777777" w:rsidTr="002B1641">
        <w:trPr>
          <w:trHeight w:val="57"/>
        </w:trPr>
        <w:tc>
          <w:tcPr>
            <w:tcW w:w="3339" w:type="dxa"/>
            <w:tcBorders>
              <w:top w:val="nil"/>
              <w:bottom w:val="nil"/>
              <w:right w:val="nil"/>
            </w:tcBorders>
          </w:tcPr>
          <w:p w14:paraId="6FAB4E98" w14:textId="77777777" w:rsidR="00E24F9B" w:rsidRPr="00364EBC" w:rsidRDefault="00E24F9B" w:rsidP="00B25857">
            <w:pPr>
              <w:rPr>
                <w:sz w:val="20"/>
                <w:szCs w:val="26"/>
                <w:lang w:val="de-DE"/>
              </w:rPr>
            </w:pPr>
          </w:p>
        </w:tc>
        <w:tc>
          <w:tcPr>
            <w:tcW w:w="3339" w:type="dxa"/>
            <w:tcBorders>
              <w:top w:val="nil"/>
              <w:left w:val="nil"/>
              <w:bottom w:val="nil"/>
              <w:right w:val="nil"/>
            </w:tcBorders>
          </w:tcPr>
          <w:p w14:paraId="19F2FFE7" w14:textId="77777777" w:rsidR="00E24F9B" w:rsidRPr="00FD7295" w:rsidRDefault="00E24F9B" w:rsidP="00B25857">
            <w:pPr>
              <w:rPr>
                <w:sz w:val="20"/>
                <w:szCs w:val="26"/>
                <w:lang w:val="de-DE"/>
              </w:rPr>
            </w:pPr>
          </w:p>
        </w:tc>
        <w:tc>
          <w:tcPr>
            <w:tcW w:w="3347" w:type="dxa"/>
            <w:tcBorders>
              <w:top w:val="nil"/>
              <w:left w:val="nil"/>
              <w:bottom w:val="nil"/>
            </w:tcBorders>
          </w:tcPr>
          <w:p w14:paraId="1A4FFCF0" w14:textId="77777777" w:rsidR="00E24F9B" w:rsidRPr="00F25EC7" w:rsidRDefault="00E24F9B" w:rsidP="00DB4A40">
            <w:pPr>
              <w:rPr>
                <w:sz w:val="20"/>
                <w:szCs w:val="26"/>
                <w:lang w:val="de-CH"/>
              </w:rPr>
            </w:pPr>
          </w:p>
        </w:tc>
      </w:tr>
      <w:tr w:rsidR="00E24F9B" w14:paraId="0766E662" w14:textId="77777777" w:rsidTr="002B1641">
        <w:trPr>
          <w:trHeight w:val="57"/>
        </w:trPr>
        <w:tc>
          <w:tcPr>
            <w:tcW w:w="3339" w:type="dxa"/>
            <w:tcBorders>
              <w:top w:val="nil"/>
              <w:bottom w:val="nil"/>
              <w:right w:val="nil"/>
            </w:tcBorders>
          </w:tcPr>
          <w:p w14:paraId="78D022DE" w14:textId="77777777" w:rsidR="00E24F9B" w:rsidRPr="00364EBC" w:rsidRDefault="00E24F9B" w:rsidP="00B25857">
            <w:pPr>
              <w:rPr>
                <w:sz w:val="20"/>
                <w:szCs w:val="26"/>
                <w:lang w:val="de-DE"/>
              </w:rPr>
            </w:pPr>
          </w:p>
        </w:tc>
        <w:tc>
          <w:tcPr>
            <w:tcW w:w="3339" w:type="dxa"/>
            <w:tcBorders>
              <w:top w:val="nil"/>
              <w:left w:val="nil"/>
              <w:bottom w:val="nil"/>
              <w:right w:val="nil"/>
            </w:tcBorders>
          </w:tcPr>
          <w:p w14:paraId="63D68DFD" w14:textId="77777777" w:rsidR="00E24F9B" w:rsidRPr="00FD7295" w:rsidRDefault="00E24F9B" w:rsidP="00B25857">
            <w:pPr>
              <w:rPr>
                <w:sz w:val="20"/>
                <w:szCs w:val="26"/>
                <w:lang w:val="de-DE"/>
              </w:rPr>
            </w:pPr>
          </w:p>
        </w:tc>
        <w:tc>
          <w:tcPr>
            <w:tcW w:w="3347" w:type="dxa"/>
            <w:tcBorders>
              <w:top w:val="nil"/>
              <w:left w:val="nil"/>
              <w:bottom w:val="nil"/>
            </w:tcBorders>
          </w:tcPr>
          <w:p w14:paraId="3912201E" w14:textId="77777777" w:rsidR="00E24F9B" w:rsidRPr="00F25EC7" w:rsidRDefault="00E24F9B" w:rsidP="00DB4A40">
            <w:pPr>
              <w:rPr>
                <w:sz w:val="20"/>
                <w:szCs w:val="26"/>
                <w:lang w:val="de-CH"/>
              </w:rPr>
            </w:pPr>
          </w:p>
        </w:tc>
      </w:tr>
      <w:tr w:rsidR="001962ED" w14:paraId="28F21C7A" w14:textId="77777777" w:rsidTr="002B1641">
        <w:trPr>
          <w:trHeight w:val="57"/>
        </w:trPr>
        <w:tc>
          <w:tcPr>
            <w:tcW w:w="3339" w:type="dxa"/>
            <w:tcBorders>
              <w:top w:val="nil"/>
              <w:bottom w:val="nil"/>
              <w:right w:val="nil"/>
            </w:tcBorders>
          </w:tcPr>
          <w:p w14:paraId="4B528387" w14:textId="77777777" w:rsidR="001962ED" w:rsidRDefault="001962ED" w:rsidP="00B25857">
            <w:pPr>
              <w:rPr>
                <w:sz w:val="20"/>
                <w:szCs w:val="26"/>
              </w:rPr>
            </w:pPr>
          </w:p>
        </w:tc>
        <w:tc>
          <w:tcPr>
            <w:tcW w:w="3339" w:type="dxa"/>
            <w:tcBorders>
              <w:top w:val="nil"/>
              <w:left w:val="nil"/>
              <w:bottom w:val="nil"/>
              <w:right w:val="nil"/>
            </w:tcBorders>
          </w:tcPr>
          <w:p w14:paraId="378CADD5" w14:textId="77777777" w:rsidR="001962ED" w:rsidRDefault="001962ED" w:rsidP="00B25857">
            <w:pPr>
              <w:rPr>
                <w:sz w:val="20"/>
                <w:szCs w:val="26"/>
              </w:rPr>
            </w:pPr>
          </w:p>
        </w:tc>
        <w:tc>
          <w:tcPr>
            <w:tcW w:w="3347" w:type="dxa"/>
            <w:tcBorders>
              <w:top w:val="nil"/>
              <w:left w:val="nil"/>
              <w:bottom w:val="nil"/>
            </w:tcBorders>
          </w:tcPr>
          <w:p w14:paraId="2AF58B6A" w14:textId="77777777" w:rsidR="001962ED" w:rsidRPr="00097B0E" w:rsidRDefault="001962ED" w:rsidP="00B25857">
            <w:pPr>
              <w:rPr>
                <w:sz w:val="20"/>
                <w:szCs w:val="26"/>
              </w:rPr>
            </w:pPr>
          </w:p>
        </w:tc>
      </w:tr>
    </w:tbl>
    <w:p w14:paraId="286C163E" w14:textId="77777777" w:rsidR="00097B0E" w:rsidRPr="00167A65" w:rsidRDefault="00097B0E" w:rsidP="00D569DF">
      <w:pPr>
        <w:spacing w:after="200" w:line="276" w:lineRule="auto"/>
        <w:rPr>
          <w:sz w:val="26"/>
          <w:szCs w:val="26"/>
          <w:lang w:val="de-CH"/>
        </w:rPr>
      </w:pPr>
    </w:p>
    <w:sectPr w:rsidR="00097B0E" w:rsidRPr="00167A65" w:rsidSect="00D0563F">
      <w:headerReference w:type="first" r:id="rId9"/>
      <w:pgSz w:w="11906" w:h="16838" w:code="9"/>
      <w:pgMar w:top="1758" w:right="765" w:bottom="340" w:left="1191" w:header="709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660FD1" w14:textId="77777777" w:rsidR="00F73DFD" w:rsidRDefault="00F73DFD" w:rsidP="00A76598">
      <w:r>
        <w:separator/>
      </w:r>
    </w:p>
  </w:endnote>
  <w:endnote w:type="continuationSeparator" w:id="0">
    <w:p w14:paraId="46F47E0B" w14:textId="77777777" w:rsidR="00F73DFD" w:rsidRDefault="00F73DFD" w:rsidP="00A765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196606" w14:textId="77777777" w:rsidR="00F73DFD" w:rsidRPr="00ED0D02" w:rsidRDefault="00F73DFD" w:rsidP="00ED0D02">
      <w:pPr>
        <w:pStyle w:val="Fuzeile"/>
      </w:pPr>
    </w:p>
  </w:footnote>
  <w:footnote w:type="continuationSeparator" w:id="0">
    <w:p w14:paraId="37E7CF2D" w14:textId="77777777" w:rsidR="00F73DFD" w:rsidRDefault="00F73DFD" w:rsidP="00A765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E71B26" w14:textId="77777777" w:rsidR="00437505" w:rsidRPr="00491C3E" w:rsidRDefault="00491C3E" w:rsidP="00491C3E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9264" behindDoc="1" locked="0" layoutInCell="1" allowOverlap="1" wp14:anchorId="337BBABB" wp14:editId="2CB761AA">
          <wp:simplePos x="0" y="0"/>
          <wp:positionH relativeFrom="leftMargin">
            <wp:posOffset>485775</wp:posOffset>
          </wp:positionH>
          <wp:positionV relativeFrom="topMargin">
            <wp:posOffset>288290</wp:posOffset>
          </wp:positionV>
          <wp:extent cx="2059200" cy="432000"/>
          <wp:effectExtent l="0" t="0" r="0" b="6350"/>
          <wp:wrapTight wrapText="bothSides">
            <wp:wrapPolygon edited="0">
              <wp:start x="0" y="0"/>
              <wp:lineTo x="0" y="20965"/>
              <wp:lineTo x="21387" y="20965"/>
              <wp:lineTo x="21387" y="0"/>
              <wp:lineTo x="0" y="0"/>
            </wp:wrapPolygon>
          </wp:wrapTight>
          <wp:docPr id="16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FHNW_HSM_10mm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59200" cy="43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FEF4685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B184C43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5C1623E6"/>
    <w:lvl w:ilvl="0">
      <w:start w:val="1"/>
      <w:numFmt w:val="bullet"/>
      <w:lvlText w:val=""/>
      <w:lvlJc w:val="left"/>
      <w:pPr>
        <w:ind w:left="2061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6CCC4272"/>
    <w:lvl w:ilvl="0">
      <w:start w:val="1"/>
      <w:numFmt w:val="bullet"/>
      <w:lvlText w:val=""/>
      <w:lvlJc w:val="left"/>
      <w:pPr>
        <w:ind w:left="927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63C6400C"/>
    <w:lvl w:ilvl="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06D7B89"/>
    <w:multiLevelType w:val="hybridMultilevel"/>
    <w:tmpl w:val="58FC1CDE"/>
    <w:lvl w:ilvl="0" w:tplc="BA164EB8">
      <w:start w:val="1"/>
      <w:numFmt w:val="bullet"/>
      <w:lvlText w:val=""/>
      <w:lvlJc w:val="left"/>
      <w:pPr>
        <w:ind w:left="567" w:hanging="56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B10192E"/>
    <w:multiLevelType w:val="multilevel"/>
    <w:tmpl w:val="DA1CEF5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155D4ECB"/>
    <w:multiLevelType w:val="multilevel"/>
    <w:tmpl w:val="4DC03B84"/>
    <w:lvl w:ilvl="0">
      <w:start w:val="1"/>
      <w:numFmt w:val="lowerLetter"/>
      <w:lvlText w:val="%1)"/>
      <w:lvlJc w:val="left"/>
      <w:pPr>
        <w:ind w:left="227" w:hanging="22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226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1928" w:hanging="227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2778" w:hanging="226"/>
      </w:pPr>
      <w:rPr>
        <w:rFonts w:hint="default"/>
      </w:rPr>
    </w:lvl>
    <w:lvl w:ilvl="4">
      <w:start w:val="1"/>
      <w:numFmt w:val="lowerLetter"/>
      <w:lvlText w:val="%5)"/>
      <w:lvlJc w:val="left"/>
      <w:pPr>
        <w:ind w:left="3629" w:hanging="227"/>
      </w:pPr>
      <w:rPr>
        <w:rFonts w:hint="default"/>
      </w:rPr>
    </w:lvl>
    <w:lvl w:ilvl="5">
      <w:start w:val="1"/>
      <w:numFmt w:val="lowerLetter"/>
      <w:lvlText w:val="%6)"/>
      <w:lvlJc w:val="right"/>
      <w:pPr>
        <w:ind w:left="4479" w:hanging="226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5103"/>
        </w:tabs>
        <w:ind w:left="5330" w:hanging="22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954"/>
        </w:tabs>
        <w:ind w:left="6180" w:hanging="226"/>
      </w:pPr>
      <w:rPr>
        <w:rFonts w:hint="default"/>
      </w:rPr>
    </w:lvl>
    <w:lvl w:ilvl="8">
      <w:start w:val="1"/>
      <w:numFmt w:val="lowerLetter"/>
      <w:lvlText w:val="%9)"/>
      <w:lvlJc w:val="right"/>
      <w:pPr>
        <w:tabs>
          <w:tab w:val="num" w:pos="6804"/>
        </w:tabs>
        <w:ind w:left="7031" w:hanging="227"/>
      </w:pPr>
      <w:rPr>
        <w:rFonts w:hint="default"/>
      </w:rPr>
    </w:lvl>
  </w:abstractNum>
  <w:abstractNum w:abstractNumId="8" w15:restartNumberingAfterBreak="0">
    <w:nsid w:val="24C0183D"/>
    <w:multiLevelType w:val="multilevel"/>
    <w:tmpl w:val="08070023"/>
    <w:lvl w:ilvl="0">
      <w:start w:val="1"/>
      <w:numFmt w:val="upperRoman"/>
      <w:lvlText w:val="Artikel %1."/>
      <w:lvlJc w:val="left"/>
      <w:pPr>
        <w:ind w:left="0" w:firstLine="0"/>
      </w:pPr>
    </w:lvl>
    <w:lvl w:ilvl="1">
      <w:start w:val="1"/>
      <w:numFmt w:val="decimalZero"/>
      <w:isLgl/>
      <w:lvlText w:val="Abschnitt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9" w15:restartNumberingAfterBreak="0">
    <w:nsid w:val="2B2E4FEE"/>
    <w:multiLevelType w:val="hybridMultilevel"/>
    <w:tmpl w:val="92A0889E"/>
    <w:lvl w:ilvl="0" w:tplc="0C800894">
      <w:start w:val="1"/>
      <w:numFmt w:val="decimal"/>
      <w:lvlText w:val="%1."/>
      <w:lvlJc w:val="left"/>
      <w:pPr>
        <w:ind w:left="720" w:hanging="360"/>
      </w:pPr>
    </w:lvl>
    <w:lvl w:ilvl="1" w:tplc="0807000F">
      <w:start w:val="1"/>
      <w:numFmt w:val="decimal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326A66"/>
    <w:multiLevelType w:val="hybridMultilevel"/>
    <w:tmpl w:val="50288A98"/>
    <w:lvl w:ilvl="0" w:tplc="3708AE68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6A18C4"/>
    <w:multiLevelType w:val="hybridMultilevel"/>
    <w:tmpl w:val="A4B2C4D0"/>
    <w:lvl w:ilvl="0" w:tplc="90A2240E">
      <w:start w:val="1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62687F"/>
    <w:multiLevelType w:val="multilevel"/>
    <w:tmpl w:val="4DC03B84"/>
    <w:lvl w:ilvl="0">
      <w:start w:val="1"/>
      <w:numFmt w:val="lowerLetter"/>
      <w:lvlText w:val="%1)"/>
      <w:lvlJc w:val="left"/>
      <w:pPr>
        <w:ind w:left="227" w:hanging="22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226"/>
      </w:pPr>
      <w:rPr>
        <w:rFonts w:hint="default"/>
      </w:rPr>
    </w:lvl>
    <w:lvl w:ilvl="2">
      <w:start w:val="1"/>
      <w:numFmt w:val="lowerLetter"/>
      <w:lvlText w:val="%3)"/>
      <w:lvlJc w:val="right"/>
      <w:pPr>
        <w:ind w:left="1928" w:hanging="227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2778" w:hanging="226"/>
      </w:pPr>
      <w:rPr>
        <w:rFonts w:hint="default"/>
      </w:rPr>
    </w:lvl>
    <w:lvl w:ilvl="4">
      <w:start w:val="1"/>
      <w:numFmt w:val="lowerLetter"/>
      <w:lvlText w:val="%5)"/>
      <w:lvlJc w:val="left"/>
      <w:pPr>
        <w:ind w:left="3629" w:hanging="227"/>
      </w:pPr>
      <w:rPr>
        <w:rFonts w:hint="default"/>
      </w:rPr>
    </w:lvl>
    <w:lvl w:ilvl="5">
      <w:start w:val="1"/>
      <w:numFmt w:val="lowerLetter"/>
      <w:lvlText w:val="%6)"/>
      <w:lvlJc w:val="right"/>
      <w:pPr>
        <w:ind w:left="4479" w:hanging="226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5103"/>
        </w:tabs>
        <w:ind w:left="5330" w:hanging="22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954"/>
        </w:tabs>
        <w:ind w:left="6180" w:hanging="226"/>
      </w:pPr>
      <w:rPr>
        <w:rFonts w:hint="default"/>
      </w:rPr>
    </w:lvl>
    <w:lvl w:ilvl="8">
      <w:start w:val="1"/>
      <w:numFmt w:val="lowerLetter"/>
      <w:lvlText w:val="%9)"/>
      <w:lvlJc w:val="right"/>
      <w:pPr>
        <w:tabs>
          <w:tab w:val="num" w:pos="6804"/>
        </w:tabs>
        <w:ind w:left="7031" w:hanging="227"/>
      </w:pPr>
      <w:rPr>
        <w:rFonts w:hint="default"/>
      </w:rPr>
    </w:lvl>
  </w:abstractNum>
  <w:abstractNum w:abstractNumId="13" w15:restartNumberingAfterBreak="0">
    <w:nsid w:val="4E02712E"/>
    <w:multiLevelType w:val="multilevel"/>
    <w:tmpl w:val="506826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4E7D487C"/>
    <w:multiLevelType w:val="multilevel"/>
    <w:tmpl w:val="5BBEFE14"/>
    <w:lvl w:ilvl="0">
      <w:start w:val="1"/>
      <w:numFmt w:val="decimal"/>
      <w:lvlText w:val="%1."/>
      <w:lvlJc w:val="left"/>
      <w:pPr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51F44949"/>
    <w:multiLevelType w:val="hybridMultilevel"/>
    <w:tmpl w:val="F6385F22"/>
    <w:lvl w:ilvl="0" w:tplc="38BA8D38">
      <w:start w:val="1"/>
      <w:numFmt w:val="bullet"/>
      <w:pStyle w:val="Listenabsatz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90A15AB"/>
    <w:multiLevelType w:val="multilevel"/>
    <w:tmpl w:val="75384DEA"/>
    <w:styleLink w:val="FHNWAufzhlung"/>
    <w:lvl w:ilvl="0">
      <w:start w:val="1"/>
      <w:numFmt w:val="bullet"/>
      <w:lvlText w:val=""/>
      <w:lvlJc w:val="left"/>
      <w:pPr>
        <w:ind w:left="227" w:hanging="227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851"/>
        </w:tabs>
        <w:ind w:left="1077" w:hanging="226"/>
      </w:pPr>
      <w:rPr>
        <w:rFonts w:ascii="Symbol" w:hAnsi="Symbol" w:hint="default"/>
      </w:rPr>
    </w:lvl>
    <w:lvl w:ilvl="2">
      <w:start w:val="1"/>
      <w:numFmt w:val="bullet"/>
      <w:lvlText w:val=""/>
      <w:lvlJc w:val="left"/>
      <w:pPr>
        <w:tabs>
          <w:tab w:val="num" w:pos="1701"/>
        </w:tabs>
        <w:ind w:left="1928" w:hanging="227"/>
      </w:pPr>
      <w:rPr>
        <w:rFonts w:ascii="Symbol" w:hAnsi="Symbol" w:hint="default"/>
      </w:rPr>
    </w:lvl>
    <w:lvl w:ilvl="3">
      <w:start w:val="1"/>
      <w:numFmt w:val="bullet"/>
      <w:lvlText w:val=""/>
      <w:lvlJc w:val="left"/>
      <w:pPr>
        <w:tabs>
          <w:tab w:val="num" w:pos="27783"/>
        </w:tabs>
        <w:ind w:left="2778" w:hanging="226"/>
      </w:pPr>
      <w:rPr>
        <w:rFonts w:ascii="Symbol" w:hAnsi="Symbol" w:hint="default"/>
      </w:rPr>
    </w:lvl>
    <w:lvl w:ilvl="4">
      <w:start w:val="1"/>
      <w:numFmt w:val="bullet"/>
      <w:lvlText w:val=""/>
      <w:lvlJc w:val="left"/>
      <w:pPr>
        <w:tabs>
          <w:tab w:val="num" w:pos="3402"/>
        </w:tabs>
        <w:ind w:left="3629" w:hanging="227"/>
      </w:pPr>
      <w:rPr>
        <w:rFonts w:ascii="Symbol" w:hAnsi="Symbol" w:hint="default"/>
      </w:rPr>
    </w:lvl>
    <w:lvl w:ilvl="5">
      <w:start w:val="1"/>
      <w:numFmt w:val="bullet"/>
      <w:lvlText w:val=""/>
      <w:lvlJc w:val="left"/>
      <w:pPr>
        <w:tabs>
          <w:tab w:val="num" w:pos="4253"/>
        </w:tabs>
        <w:ind w:left="4479" w:hanging="226"/>
      </w:pPr>
      <w:rPr>
        <w:rFonts w:ascii="Symbol" w:hAnsi="Symbol" w:hint="default"/>
      </w:rPr>
    </w:lvl>
    <w:lvl w:ilvl="6">
      <w:start w:val="1"/>
      <w:numFmt w:val="bullet"/>
      <w:lvlText w:val=""/>
      <w:lvlJc w:val="left"/>
      <w:pPr>
        <w:tabs>
          <w:tab w:val="num" w:pos="5103"/>
        </w:tabs>
        <w:ind w:left="5330" w:hanging="227"/>
      </w:pPr>
      <w:rPr>
        <w:rFonts w:ascii="Symbol" w:hAnsi="Symbol" w:hint="default"/>
      </w:rPr>
    </w:lvl>
    <w:lvl w:ilvl="7">
      <w:start w:val="1"/>
      <w:numFmt w:val="bullet"/>
      <w:lvlText w:val=""/>
      <w:lvlJc w:val="left"/>
      <w:pPr>
        <w:tabs>
          <w:tab w:val="num" w:pos="5954"/>
        </w:tabs>
        <w:ind w:left="6180" w:hanging="226"/>
      </w:pPr>
      <w:rPr>
        <w:rFonts w:ascii="Symbol" w:hAnsi="Symbol" w:hint="default"/>
      </w:rPr>
    </w:lvl>
    <w:lvl w:ilvl="8">
      <w:start w:val="1"/>
      <w:numFmt w:val="bullet"/>
      <w:lvlText w:val=""/>
      <w:lvlJc w:val="left"/>
      <w:pPr>
        <w:tabs>
          <w:tab w:val="num" w:pos="6804"/>
        </w:tabs>
        <w:ind w:left="7031" w:hanging="227"/>
      </w:pPr>
      <w:rPr>
        <w:rFonts w:ascii="Symbol" w:hAnsi="Symbol" w:hint="default"/>
      </w:rPr>
    </w:lvl>
  </w:abstractNum>
  <w:abstractNum w:abstractNumId="17" w15:restartNumberingAfterBreak="0">
    <w:nsid w:val="6A8662D4"/>
    <w:multiLevelType w:val="multilevel"/>
    <w:tmpl w:val="75384DEA"/>
    <w:numStyleLink w:val="FHNWAufzhlung"/>
  </w:abstractNum>
  <w:abstractNum w:abstractNumId="18" w15:restartNumberingAfterBreak="0">
    <w:nsid w:val="70C9118D"/>
    <w:multiLevelType w:val="hybridMultilevel"/>
    <w:tmpl w:val="29C4984E"/>
    <w:lvl w:ilvl="0" w:tplc="A956BA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128597C"/>
    <w:multiLevelType w:val="multilevel"/>
    <w:tmpl w:val="08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799F0B82"/>
    <w:multiLevelType w:val="multilevel"/>
    <w:tmpl w:val="AE48AF8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color w:val="auto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3.%2"/>
      <w:lvlJc w:val="left"/>
      <w:pPr>
        <w:tabs>
          <w:tab w:val="num" w:pos="1627"/>
        </w:tabs>
        <w:ind w:left="567" w:hanging="567"/>
      </w:pPr>
      <w:rPr>
        <w:rFonts w:hint="default"/>
      </w:rPr>
    </w:lvl>
    <w:lvl w:ilvl="3">
      <w:start w:val="1"/>
      <w:numFmt w:val="decimal"/>
      <w:lvlText w:val="%3.%2.%1.%4"/>
      <w:lvlJc w:val="left"/>
      <w:pPr>
        <w:tabs>
          <w:tab w:val="num" w:pos="1987"/>
        </w:tabs>
        <w:ind w:left="567" w:hanging="567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1" w15:restartNumberingAfterBreak="0">
    <w:nsid w:val="7B6B095B"/>
    <w:multiLevelType w:val="hybridMultilevel"/>
    <w:tmpl w:val="36E08DA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A030FD"/>
    <w:multiLevelType w:val="hybridMultilevel"/>
    <w:tmpl w:val="46EC54D2"/>
    <w:lvl w:ilvl="0" w:tplc="BEF8E4FC">
      <w:start w:val="1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E7D4B92"/>
    <w:multiLevelType w:val="multilevel"/>
    <w:tmpl w:val="75384DEA"/>
    <w:numStyleLink w:val="FHNWAufzhlung"/>
  </w:abstractNum>
  <w:num w:numId="1" w16cid:durableId="672415284">
    <w:abstractNumId w:val="4"/>
  </w:num>
  <w:num w:numId="2" w16cid:durableId="759182798">
    <w:abstractNumId w:val="15"/>
  </w:num>
  <w:num w:numId="3" w16cid:durableId="1273395643">
    <w:abstractNumId w:val="18"/>
  </w:num>
  <w:num w:numId="4" w16cid:durableId="414517566">
    <w:abstractNumId w:val="3"/>
  </w:num>
  <w:num w:numId="5" w16cid:durableId="2000188021">
    <w:abstractNumId w:val="21"/>
  </w:num>
  <w:num w:numId="6" w16cid:durableId="1239513441">
    <w:abstractNumId w:val="5"/>
  </w:num>
  <w:num w:numId="7" w16cid:durableId="1880049861">
    <w:abstractNumId w:val="15"/>
  </w:num>
  <w:num w:numId="8" w16cid:durableId="441462217">
    <w:abstractNumId w:val="1"/>
  </w:num>
  <w:num w:numId="9" w16cid:durableId="1353916419">
    <w:abstractNumId w:val="2"/>
  </w:num>
  <w:num w:numId="10" w16cid:durableId="1744987039">
    <w:abstractNumId w:val="14"/>
  </w:num>
  <w:num w:numId="11" w16cid:durableId="1567376928">
    <w:abstractNumId w:val="9"/>
  </w:num>
  <w:num w:numId="12" w16cid:durableId="851989520">
    <w:abstractNumId w:val="10"/>
  </w:num>
  <w:num w:numId="13" w16cid:durableId="2023318296">
    <w:abstractNumId w:val="6"/>
  </w:num>
  <w:num w:numId="14" w16cid:durableId="1865358178">
    <w:abstractNumId w:val="13"/>
  </w:num>
  <w:num w:numId="15" w16cid:durableId="4945247">
    <w:abstractNumId w:val="16"/>
  </w:num>
  <w:num w:numId="16" w16cid:durableId="509149711">
    <w:abstractNumId w:val="0"/>
  </w:num>
  <w:num w:numId="17" w16cid:durableId="578634083">
    <w:abstractNumId w:val="19"/>
  </w:num>
  <w:num w:numId="18" w16cid:durableId="1924944886">
    <w:abstractNumId w:val="19"/>
    <w:lvlOverride w:ilvl="0">
      <w:lvl w:ilvl="0">
        <w:start w:val="1"/>
        <w:numFmt w:val="decimal"/>
        <w:pStyle w:val="berschrift1"/>
        <w:lvlText w:val="%1"/>
        <w:lvlJc w:val="left"/>
        <w:pPr>
          <w:ind w:left="432" w:hanging="432"/>
        </w:pPr>
        <w:rPr>
          <w:rFonts w:hint="default"/>
        </w:rPr>
      </w:lvl>
    </w:lvlOverride>
    <w:lvlOverride w:ilvl="1">
      <w:lvl w:ilvl="1">
        <w:start w:val="1"/>
        <w:numFmt w:val="decimal"/>
        <w:pStyle w:val="berschrift2"/>
        <w:lvlText w:val="%1.%2"/>
        <w:lvlJc w:val="left"/>
        <w:pPr>
          <w:ind w:left="576" w:hanging="576"/>
        </w:pPr>
        <w:rPr>
          <w:rFonts w:hint="default"/>
        </w:rPr>
      </w:lvl>
    </w:lvlOverride>
    <w:lvlOverride w:ilvl="2">
      <w:lvl w:ilvl="2">
        <w:start w:val="1"/>
        <w:numFmt w:val="decimal"/>
        <w:pStyle w:val="berschrift3"/>
        <w:lvlText w:val="%1.%2.%3"/>
        <w:lvlJc w:val="left"/>
        <w:pPr>
          <w:ind w:left="720" w:hanging="720"/>
        </w:pPr>
        <w:rPr>
          <w:rFonts w:hint="default"/>
        </w:rPr>
      </w:lvl>
    </w:lvlOverride>
    <w:lvlOverride w:ilvl="3">
      <w:lvl w:ilvl="3">
        <w:start w:val="1"/>
        <w:numFmt w:val="decimal"/>
        <w:pStyle w:val="berschrift4"/>
        <w:lvlText w:val="%1.%2.%3.%4"/>
        <w:lvlJc w:val="left"/>
        <w:pPr>
          <w:ind w:left="680" w:hanging="680"/>
        </w:pPr>
        <w:rPr>
          <w:rFonts w:hint="default"/>
        </w:rPr>
      </w:lvl>
    </w:lvlOverride>
    <w:lvlOverride w:ilvl="4">
      <w:lvl w:ilvl="4">
        <w:start w:val="1"/>
        <w:numFmt w:val="decimal"/>
        <w:pStyle w:val="berschrift5"/>
        <w:lvlText w:val="%1.%2.%3.%4.%5"/>
        <w:lvlJc w:val="left"/>
        <w:pPr>
          <w:ind w:left="1008" w:hanging="1008"/>
        </w:pPr>
        <w:rPr>
          <w:rFonts w:hint="default"/>
        </w:rPr>
      </w:lvl>
    </w:lvlOverride>
    <w:lvlOverride w:ilvl="5">
      <w:lvl w:ilvl="5">
        <w:start w:val="1"/>
        <w:numFmt w:val="decimal"/>
        <w:pStyle w:val="berschrift6"/>
        <w:lvlText w:val="%1.%2.%3.%4.%5.%6"/>
        <w:lvlJc w:val="left"/>
        <w:pPr>
          <w:ind w:left="1152" w:hanging="1152"/>
        </w:pPr>
        <w:rPr>
          <w:rFonts w:hint="default"/>
        </w:rPr>
      </w:lvl>
    </w:lvlOverride>
    <w:lvlOverride w:ilvl="6">
      <w:lvl w:ilvl="6">
        <w:start w:val="1"/>
        <w:numFmt w:val="decimal"/>
        <w:pStyle w:val="berschrift7"/>
        <w:lvlText w:val="%1.%2.%3.%4.%5.%6.%7"/>
        <w:lvlJc w:val="left"/>
        <w:pPr>
          <w:ind w:left="1296" w:hanging="1296"/>
        </w:pPr>
        <w:rPr>
          <w:rFonts w:hint="default"/>
        </w:rPr>
      </w:lvl>
    </w:lvlOverride>
    <w:lvlOverride w:ilvl="7">
      <w:lvl w:ilvl="7">
        <w:start w:val="1"/>
        <w:numFmt w:val="decimal"/>
        <w:pStyle w:val="berschrift8"/>
        <w:lvlText w:val="%1.%2.%3.%4.%5.%6.%7.%8"/>
        <w:lvlJc w:val="left"/>
        <w:pPr>
          <w:ind w:lef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pStyle w:val="berschrift9"/>
        <w:lvlText w:val="%1.%2.%3.%4.%5.%6.%7.%8.%9"/>
        <w:lvlJc w:val="left"/>
        <w:pPr>
          <w:ind w:left="1584" w:hanging="1584"/>
        </w:pPr>
        <w:rPr>
          <w:rFonts w:hint="default"/>
        </w:rPr>
      </w:lvl>
    </w:lvlOverride>
  </w:num>
  <w:num w:numId="19" w16cid:durableId="1607928214">
    <w:abstractNumId w:val="7"/>
  </w:num>
  <w:num w:numId="20" w16cid:durableId="423956988">
    <w:abstractNumId w:val="12"/>
  </w:num>
  <w:num w:numId="21" w16cid:durableId="1750301584">
    <w:abstractNumId w:val="20"/>
  </w:num>
  <w:num w:numId="22" w16cid:durableId="90271480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581257815">
    <w:abstractNumId w:val="17"/>
  </w:num>
  <w:num w:numId="24" w16cid:durableId="721976048">
    <w:abstractNumId w:val="23"/>
  </w:num>
  <w:num w:numId="25" w16cid:durableId="895966594">
    <w:abstractNumId w:val="8"/>
  </w:num>
  <w:num w:numId="26" w16cid:durableId="1553227470">
    <w:abstractNumId w:val="22"/>
  </w:num>
  <w:num w:numId="27" w16cid:durableId="48917532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hideSpellingErrors/>
  <w:hideGrammaticalErrors/>
  <w:proofState w:spelling="clean" w:grammar="clean"/>
  <w:attachedTemplate r:id="rId1"/>
  <w:stylePaneFormatFilter w:val="5424" w:allStyles="0" w:customStyles="0" w:latentStyles="1" w:stylesInUse="0" w:headingStyles="1" w:numberingStyles="0" w:tableStyles="0" w:directFormattingOnRuns="0" w:directFormattingOnParagraphs="0" w:directFormattingOnNumbering="1" w:directFormattingOnTables="0" w:clearFormatting="1" w:top3HeadingStyles="0" w:visibleStyles="1" w:alternateStyleNames="0"/>
  <w:defaultTabStop w:val="709"/>
  <w:autoHyphenation/>
  <w:hyphenationZone w:val="425"/>
  <w:drawingGridHorizontalSpacing w:val="10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4346"/>
    <w:rsid w:val="00001D11"/>
    <w:rsid w:val="00012501"/>
    <w:rsid w:val="000210DE"/>
    <w:rsid w:val="0005534A"/>
    <w:rsid w:val="00063376"/>
    <w:rsid w:val="00071507"/>
    <w:rsid w:val="000976AF"/>
    <w:rsid w:val="00097B0E"/>
    <w:rsid w:val="000B6891"/>
    <w:rsid w:val="000E5CC1"/>
    <w:rsid w:val="000F7F62"/>
    <w:rsid w:val="00106EAE"/>
    <w:rsid w:val="001149D2"/>
    <w:rsid w:val="001328FF"/>
    <w:rsid w:val="00144AC6"/>
    <w:rsid w:val="001468C0"/>
    <w:rsid w:val="00156BA9"/>
    <w:rsid w:val="001678B1"/>
    <w:rsid w:val="00167A65"/>
    <w:rsid w:val="00180D32"/>
    <w:rsid w:val="001915AD"/>
    <w:rsid w:val="001962ED"/>
    <w:rsid w:val="001D1088"/>
    <w:rsid w:val="001E544A"/>
    <w:rsid w:val="00203DDE"/>
    <w:rsid w:val="00213675"/>
    <w:rsid w:val="002259EE"/>
    <w:rsid w:val="002444D2"/>
    <w:rsid w:val="002864F1"/>
    <w:rsid w:val="00287478"/>
    <w:rsid w:val="0029605A"/>
    <w:rsid w:val="002A27DF"/>
    <w:rsid w:val="002B1641"/>
    <w:rsid w:val="002B467D"/>
    <w:rsid w:val="002B6915"/>
    <w:rsid w:val="002C1B90"/>
    <w:rsid w:val="002E7766"/>
    <w:rsid w:val="002F44FC"/>
    <w:rsid w:val="00351B21"/>
    <w:rsid w:val="0035527E"/>
    <w:rsid w:val="00364EBC"/>
    <w:rsid w:val="00365234"/>
    <w:rsid w:val="00375A78"/>
    <w:rsid w:val="00377142"/>
    <w:rsid w:val="00381674"/>
    <w:rsid w:val="003A257C"/>
    <w:rsid w:val="003D0EE4"/>
    <w:rsid w:val="003D4F97"/>
    <w:rsid w:val="003F668B"/>
    <w:rsid w:val="00400861"/>
    <w:rsid w:val="00405B61"/>
    <w:rsid w:val="0040684A"/>
    <w:rsid w:val="004153C1"/>
    <w:rsid w:val="00420F57"/>
    <w:rsid w:val="00425687"/>
    <w:rsid w:val="00437505"/>
    <w:rsid w:val="004379C8"/>
    <w:rsid w:val="00443CAB"/>
    <w:rsid w:val="004466DC"/>
    <w:rsid w:val="00460C63"/>
    <w:rsid w:val="00473483"/>
    <w:rsid w:val="00476B94"/>
    <w:rsid w:val="004832BE"/>
    <w:rsid w:val="00483D9A"/>
    <w:rsid w:val="00486FEA"/>
    <w:rsid w:val="00491C3E"/>
    <w:rsid w:val="004A43C3"/>
    <w:rsid w:val="004B558A"/>
    <w:rsid w:val="004B7608"/>
    <w:rsid w:val="004C5569"/>
    <w:rsid w:val="004C6864"/>
    <w:rsid w:val="004E74B4"/>
    <w:rsid w:val="004F505A"/>
    <w:rsid w:val="00544346"/>
    <w:rsid w:val="00572350"/>
    <w:rsid w:val="0057705E"/>
    <w:rsid w:val="00595194"/>
    <w:rsid w:val="005A5E71"/>
    <w:rsid w:val="005D06CF"/>
    <w:rsid w:val="005E2EF6"/>
    <w:rsid w:val="00607F7C"/>
    <w:rsid w:val="00611E42"/>
    <w:rsid w:val="00633A4F"/>
    <w:rsid w:val="0063414F"/>
    <w:rsid w:val="00672C6E"/>
    <w:rsid w:val="00685CB0"/>
    <w:rsid w:val="00687A4C"/>
    <w:rsid w:val="006A2A66"/>
    <w:rsid w:val="006D02C9"/>
    <w:rsid w:val="006D1010"/>
    <w:rsid w:val="006F4A0D"/>
    <w:rsid w:val="006F4D85"/>
    <w:rsid w:val="00710CED"/>
    <w:rsid w:val="0072062D"/>
    <w:rsid w:val="00730FF8"/>
    <w:rsid w:val="00736060"/>
    <w:rsid w:val="0073767C"/>
    <w:rsid w:val="007429BC"/>
    <w:rsid w:val="0075041E"/>
    <w:rsid w:val="007531B9"/>
    <w:rsid w:val="00757602"/>
    <w:rsid w:val="00787B51"/>
    <w:rsid w:val="00796720"/>
    <w:rsid w:val="007C2CBA"/>
    <w:rsid w:val="007C7CEE"/>
    <w:rsid w:val="007D27D0"/>
    <w:rsid w:val="007D3D38"/>
    <w:rsid w:val="007E3C24"/>
    <w:rsid w:val="007E636D"/>
    <w:rsid w:val="007F05CD"/>
    <w:rsid w:val="00836C7D"/>
    <w:rsid w:val="00846B2E"/>
    <w:rsid w:val="00856097"/>
    <w:rsid w:val="00872A31"/>
    <w:rsid w:val="00884CF6"/>
    <w:rsid w:val="00890A63"/>
    <w:rsid w:val="008C043B"/>
    <w:rsid w:val="008E0ECB"/>
    <w:rsid w:val="008E73D6"/>
    <w:rsid w:val="0090728D"/>
    <w:rsid w:val="00910616"/>
    <w:rsid w:val="00923475"/>
    <w:rsid w:val="0093668C"/>
    <w:rsid w:val="00952F27"/>
    <w:rsid w:val="00976795"/>
    <w:rsid w:val="00986379"/>
    <w:rsid w:val="00994141"/>
    <w:rsid w:val="009D0601"/>
    <w:rsid w:val="009D4431"/>
    <w:rsid w:val="009D65FB"/>
    <w:rsid w:val="009E55BD"/>
    <w:rsid w:val="009E67A7"/>
    <w:rsid w:val="00A10056"/>
    <w:rsid w:val="00A24C5C"/>
    <w:rsid w:val="00A339C5"/>
    <w:rsid w:val="00A5737E"/>
    <w:rsid w:val="00A723BF"/>
    <w:rsid w:val="00A74515"/>
    <w:rsid w:val="00A76598"/>
    <w:rsid w:val="00AA0020"/>
    <w:rsid w:val="00AC0F7D"/>
    <w:rsid w:val="00AC1D9F"/>
    <w:rsid w:val="00AC5B16"/>
    <w:rsid w:val="00AD0C43"/>
    <w:rsid w:val="00B22B80"/>
    <w:rsid w:val="00B253C0"/>
    <w:rsid w:val="00B25857"/>
    <w:rsid w:val="00B275F5"/>
    <w:rsid w:val="00B33577"/>
    <w:rsid w:val="00B37BB4"/>
    <w:rsid w:val="00B41451"/>
    <w:rsid w:val="00B534BF"/>
    <w:rsid w:val="00B857F8"/>
    <w:rsid w:val="00BB0298"/>
    <w:rsid w:val="00BB2D29"/>
    <w:rsid w:val="00BC4956"/>
    <w:rsid w:val="00BE2EDC"/>
    <w:rsid w:val="00BF091D"/>
    <w:rsid w:val="00C0066A"/>
    <w:rsid w:val="00C00E02"/>
    <w:rsid w:val="00C26422"/>
    <w:rsid w:val="00C46B98"/>
    <w:rsid w:val="00C50216"/>
    <w:rsid w:val="00C536C2"/>
    <w:rsid w:val="00C55850"/>
    <w:rsid w:val="00C86E2E"/>
    <w:rsid w:val="00CA50DE"/>
    <w:rsid w:val="00CC7BF8"/>
    <w:rsid w:val="00CE2B5E"/>
    <w:rsid w:val="00CF03E3"/>
    <w:rsid w:val="00D0563F"/>
    <w:rsid w:val="00D07061"/>
    <w:rsid w:val="00D16BAC"/>
    <w:rsid w:val="00D3108D"/>
    <w:rsid w:val="00D36B2A"/>
    <w:rsid w:val="00D40A08"/>
    <w:rsid w:val="00D456E5"/>
    <w:rsid w:val="00D569DF"/>
    <w:rsid w:val="00D778D9"/>
    <w:rsid w:val="00D861CF"/>
    <w:rsid w:val="00DB4A40"/>
    <w:rsid w:val="00DD0651"/>
    <w:rsid w:val="00DD6566"/>
    <w:rsid w:val="00DF7D0C"/>
    <w:rsid w:val="00E019E6"/>
    <w:rsid w:val="00E15F97"/>
    <w:rsid w:val="00E24705"/>
    <w:rsid w:val="00E24F9B"/>
    <w:rsid w:val="00E260F5"/>
    <w:rsid w:val="00E41F2C"/>
    <w:rsid w:val="00E4365F"/>
    <w:rsid w:val="00E57E47"/>
    <w:rsid w:val="00E60857"/>
    <w:rsid w:val="00E64A70"/>
    <w:rsid w:val="00E93446"/>
    <w:rsid w:val="00EC489F"/>
    <w:rsid w:val="00EC7105"/>
    <w:rsid w:val="00ED076C"/>
    <w:rsid w:val="00ED0D02"/>
    <w:rsid w:val="00EF37AE"/>
    <w:rsid w:val="00F140C5"/>
    <w:rsid w:val="00F2238D"/>
    <w:rsid w:val="00F25EC7"/>
    <w:rsid w:val="00F321B5"/>
    <w:rsid w:val="00F369AA"/>
    <w:rsid w:val="00F56BE1"/>
    <w:rsid w:val="00F610DF"/>
    <w:rsid w:val="00F73D6D"/>
    <w:rsid w:val="00F73DFD"/>
    <w:rsid w:val="00FD06FE"/>
    <w:rsid w:val="00FD1AB7"/>
    <w:rsid w:val="00FD7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47320D9"/>
  <w15:chartTrackingRefBased/>
  <w15:docId w15:val="{DBE2A61E-3C88-40BE-8BE1-1BDFEC1CFC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 w:qFormat="1"/>
    <w:lsdException w:name="List Bullet 3" w:semiHidden="1" w:unhideWhenUsed="1" w:qFormat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qFormat="1"/>
    <w:lsdException w:name="Signature" w:qFormat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qFormat="1"/>
    <w:lsdException w:name="Dat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57602"/>
    <w:pPr>
      <w:spacing w:after="0" w:line="240" w:lineRule="auto"/>
    </w:pPr>
    <w:rPr>
      <w:rFonts w:ascii="Arial" w:hAnsi="Arial"/>
      <w:lang w:val="de-LI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0E5CC1"/>
    <w:pPr>
      <w:keepNext/>
      <w:keepLines/>
      <w:numPr>
        <w:numId w:val="17"/>
      </w:numPr>
      <w:spacing w:before="480" w:after="120"/>
      <w:ind w:left="340" w:hanging="340"/>
      <w:outlineLvl w:val="0"/>
    </w:pPr>
    <w:rPr>
      <w:rFonts w:eastAsiaTheme="majorEastAsia" w:cstheme="majorBidi"/>
      <w:b/>
      <w:bCs/>
      <w:sz w:val="28"/>
      <w:szCs w:val="28"/>
    </w:rPr>
  </w:style>
  <w:style w:type="paragraph" w:styleId="berschrift2">
    <w:name w:val="heading 2"/>
    <w:basedOn w:val="berschrift1"/>
    <w:next w:val="Standard"/>
    <w:link w:val="berschrift2Zchn"/>
    <w:uiPriority w:val="9"/>
    <w:unhideWhenUsed/>
    <w:qFormat/>
    <w:rsid w:val="000E5CC1"/>
    <w:pPr>
      <w:numPr>
        <w:ilvl w:val="1"/>
      </w:numPr>
      <w:spacing w:before="280"/>
      <w:ind w:left="510" w:hanging="510"/>
      <w:contextualSpacing/>
      <w:outlineLvl w:val="1"/>
    </w:pPr>
    <w:rPr>
      <w:bCs w:val="0"/>
      <w:sz w:val="22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0E5CC1"/>
    <w:pPr>
      <w:keepNext/>
      <w:keepLines/>
      <w:numPr>
        <w:ilvl w:val="2"/>
        <w:numId w:val="17"/>
      </w:numPr>
      <w:spacing w:before="280" w:after="120"/>
      <w:ind w:left="624" w:hanging="624"/>
      <w:contextualSpacing/>
      <w:outlineLvl w:val="2"/>
    </w:pPr>
    <w:rPr>
      <w:rFonts w:eastAsiaTheme="majorEastAsia" w:cstheme="majorBidi"/>
      <w:b/>
      <w:bCs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633A4F"/>
    <w:pPr>
      <w:keepNext/>
      <w:keepLines/>
      <w:numPr>
        <w:ilvl w:val="3"/>
        <w:numId w:val="17"/>
      </w:numPr>
      <w:ind w:left="737" w:hanging="737"/>
      <w:outlineLvl w:val="3"/>
    </w:pPr>
    <w:rPr>
      <w:rFonts w:eastAsiaTheme="majorEastAsia" w:cstheme="majorBidi"/>
      <w:b/>
      <w:bCs/>
      <w:iCs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405B61"/>
    <w:pPr>
      <w:keepNext/>
      <w:keepLines/>
      <w:numPr>
        <w:ilvl w:val="4"/>
        <w:numId w:val="17"/>
      </w:numPr>
      <w:spacing w:before="200"/>
      <w:outlineLvl w:val="4"/>
    </w:pPr>
    <w:rPr>
      <w:rFonts w:eastAsiaTheme="majorEastAsia" w:cstheme="majorBidi"/>
      <w:b/>
      <w:color w:val="000000" w:themeColor="text1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405B61"/>
    <w:pPr>
      <w:keepNext/>
      <w:keepLines/>
      <w:numPr>
        <w:ilvl w:val="5"/>
        <w:numId w:val="17"/>
      </w:numPr>
      <w:spacing w:before="200"/>
      <w:outlineLvl w:val="5"/>
    </w:pPr>
    <w:rPr>
      <w:rFonts w:eastAsiaTheme="majorEastAsia" w:cstheme="majorBidi"/>
      <w:i/>
      <w:iCs/>
      <w:color w:val="000000" w:themeColor="text1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E2EDC"/>
    <w:pPr>
      <w:keepNext/>
      <w:keepLines/>
      <w:numPr>
        <w:ilvl w:val="6"/>
        <w:numId w:val="17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BE2EDC"/>
    <w:pPr>
      <w:keepNext/>
      <w:keepLines/>
      <w:numPr>
        <w:ilvl w:val="7"/>
        <w:numId w:val="17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BE2EDC"/>
    <w:pPr>
      <w:keepNext/>
      <w:keepLines/>
      <w:numPr>
        <w:ilvl w:val="8"/>
        <w:numId w:val="17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884CF6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84CF6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84CF6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A76598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A76598"/>
    <w:rPr>
      <w:rFonts w:ascii="Arial" w:hAnsi="Arial"/>
    </w:rPr>
  </w:style>
  <w:style w:type="paragraph" w:styleId="Fuzeile">
    <w:name w:val="footer"/>
    <w:basedOn w:val="Standard"/>
    <w:link w:val="FuzeileZchn"/>
    <w:uiPriority w:val="99"/>
    <w:unhideWhenUsed/>
    <w:rsid w:val="00CC7BF8"/>
    <w:pPr>
      <w:tabs>
        <w:tab w:val="center" w:pos="4536"/>
        <w:tab w:val="right" w:pos="9072"/>
      </w:tabs>
    </w:pPr>
    <w:rPr>
      <w:sz w:val="16"/>
    </w:rPr>
  </w:style>
  <w:style w:type="character" w:customStyle="1" w:styleId="FuzeileZchn">
    <w:name w:val="Fußzeile Zchn"/>
    <w:basedOn w:val="Absatz-Standardschriftart"/>
    <w:link w:val="Fuzeile"/>
    <w:uiPriority w:val="99"/>
    <w:rsid w:val="00CC7BF8"/>
    <w:rPr>
      <w:rFonts w:ascii="Arial" w:hAnsi="Arial"/>
      <w:sz w:val="16"/>
    </w:rPr>
  </w:style>
  <w:style w:type="table" w:styleId="Tabellenraster">
    <w:name w:val="Table Grid"/>
    <w:basedOn w:val="NormaleTabelle"/>
    <w:rsid w:val="001149D2"/>
    <w:pPr>
      <w:keepNext/>
      <w:spacing w:after="0" w:line="280" w:lineRule="atLeast"/>
    </w:pPr>
    <w:rPr>
      <w:rFonts w:ascii="Arial" w:eastAsia="Times New Roman" w:hAnsi="Arial" w:cs="Times New Roman"/>
      <w:szCs w:val="20"/>
      <w:lang w:eastAsia="de-CH"/>
    </w:rPr>
    <w:tblPr>
      <w:tblInd w:w="5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57" w:type="dxa"/>
        <w:left w:w="57" w:type="dxa"/>
        <w:bottom w:w="57" w:type="dxa"/>
        <w:right w:w="57" w:type="dxa"/>
      </w:tblCellMar>
    </w:tblPr>
  </w:style>
  <w:style w:type="paragraph" w:styleId="Anrede">
    <w:name w:val="Salutation"/>
    <w:basedOn w:val="Standard"/>
    <w:next w:val="Standard"/>
    <w:link w:val="AnredeZchn"/>
    <w:uiPriority w:val="99"/>
    <w:qFormat/>
    <w:rsid w:val="007C2CBA"/>
    <w:pPr>
      <w:spacing w:before="260" w:after="260"/>
    </w:pPr>
  </w:style>
  <w:style w:type="character" w:customStyle="1" w:styleId="AnredeZchn">
    <w:name w:val="Anrede Zchn"/>
    <w:basedOn w:val="Absatz-Standardschriftart"/>
    <w:link w:val="Anrede"/>
    <w:uiPriority w:val="99"/>
    <w:rsid w:val="007C2CBA"/>
    <w:rPr>
      <w:rFonts w:ascii="Arial" w:hAnsi="Arial"/>
    </w:rPr>
  </w:style>
  <w:style w:type="paragraph" w:styleId="Unterschrift">
    <w:name w:val="Signature"/>
    <w:basedOn w:val="Standard"/>
    <w:link w:val="UnterschriftZchn"/>
    <w:uiPriority w:val="99"/>
    <w:qFormat/>
    <w:rsid w:val="007C2CBA"/>
    <w:pPr>
      <w:spacing w:before="780"/>
    </w:pPr>
  </w:style>
  <w:style w:type="character" w:customStyle="1" w:styleId="UnterschriftZchn">
    <w:name w:val="Unterschrift Zchn"/>
    <w:basedOn w:val="Absatz-Standardschriftart"/>
    <w:link w:val="Unterschrift"/>
    <w:uiPriority w:val="99"/>
    <w:rsid w:val="007C2CBA"/>
    <w:rPr>
      <w:rFonts w:ascii="Arial" w:hAnsi="Arial"/>
    </w:rPr>
  </w:style>
  <w:style w:type="paragraph" w:styleId="Datum">
    <w:name w:val="Date"/>
    <w:basedOn w:val="Standard"/>
    <w:next w:val="Standard"/>
    <w:link w:val="DatumZchn"/>
    <w:uiPriority w:val="99"/>
    <w:qFormat/>
    <w:rsid w:val="0005534A"/>
    <w:pPr>
      <w:spacing w:before="1340" w:after="520"/>
    </w:pPr>
  </w:style>
  <w:style w:type="character" w:customStyle="1" w:styleId="DatumZchn">
    <w:name w:val="Datum Zchn"/>
    <w:basedOn w:val="Absatz-Standardschriftart"/>
    <w:link w:val="Datum"/>
    <w:uiPriority w:val="99"/>
    <w:rsid w:val="0005534A"/>
    <w:rPr>
      <w:rFonts w:ascii="Arial" w:hAnsi="Arial"/>
    </w:rPr>
  </w:style>
  <w:style w:type="paragraph" w:styleId="Gruformel">
    <w:name w:val="Closing"/>
    <w:basedOn w:val="Standard"/>
    <w:link w:val="GruformelZchn"/>
    <w:uiPriority w:val="99"/>
    <w:qFormat/>
    <w:rsid w:val="000F7F62"/>
    <w:pPr>
      <w:spacing w:before="520"/>
    </w:pPr>
  </w:style>
  <w:style w:type="character" w:customStyle="1" w:styleId="GruformelZchn">
    <w:name w:val="Grußformel Zchn"/>
    <w:basedOn w:val="Absatz-Standardschriftart"/>
    <w:link w:val="Gruformel"/>
    <w:uiPriority w:val="99"/>
    <w:rsid w:val="000F7F62"/>
    <w:rPr>
      <w:rFonts w:ascii="Arial" w:hAnsi="Arial"/>
    </w:rPr>
  </w:style>
  <w:style w:type="paragraph" w:styleId="Titel">
    <w:name w:val="Title"/>
    <w:basedOn w:val="Standard"/>
    <w:next w:val="Standard"/>
    <w:link w:val="TitelZchn"/>
    <w:uiPriority w:val="10"/>
    <w:qFormat/>
    <w:rsid w:val="00AC5B16"/>
    <w:pPr>
      <w:spacing w:after="260" w:line="320" w:lineRule="atLeast"/>
      <w:contextualSpacing/>
    </w:pPr>
    <w:rPr>
      <w:rFonts w:eastAsiaTheme="majorEastAsia" w:cstheme="majorBidi"/>
      <w:b/>
      <w:spacing w:val="5"/>
      <w:kern w:val="28"/>
      <w:sz w:val="28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AC5B16"/>
    <w:rPr>
      <w:rFonts w:ascii="Arial" w:eastAsiaTheme="majorEastAsia" w:hAnsi="Arial" w:cstheme="majorBidi"/>
      <w:b/>
      <w:spacing w:val="5"/>
      <w:kern w:val="28"/>
      <w:sz w:val="28"/>
      <w:szCs w:val="52"/>
    </w:rPr>
  </w:style>
  <w:style w:type="paragraph" w:styleId="Listenabsatz">
    <w:name w:val="List Paragraph"/>
    <w:basedOn w:val="Standard"/>
    <w:uiPriority w:val="34"/>
    <w:rsid w:val="00572350"/>
    <w:pPr>
      <w:numPr>
        <w:numId w:val="7"/>
      </w:numPr>
      <w:ind w:left="567" w:hanging="567"/>
      <w:contextualSpacing/>
    </w:pPr>
  </w:style>
  <w:style w:type="paragraph" w:styleId="Funotentext">
    <w:name w:val="footnote text"/>
    <w:basedOn w:val="Standard"/>
    <w:link w:val="FunotentextZchn"/>
    <w:uiPriority w:val="99"/>
    <w:semiHidden/>
    <w:unhideWhenUsed/>
    <w:rsid w:val="00952F27"/>
    <w:rPr>
      <w:sz w:val="16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952F27"/>
    <w:rPr>
      <w:rFonts w:ascii="Arial" w:hAnsi="Arial"/>
      <w:sz w:val="16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757602"/>
    <w:rPr>
      <w:sz w:val="22"/>
      <w:vertAlign w:val="superscript"/>
    </w:rPr>
  </w:style>
  <w:style w:type="paragraph" w:styleId="Aufzhlungszeichen">
    <w:name w:val="List Bullet"/>
    <w:basedOn w:val="Standard"/>
    <w:uiPriority w:val="99"/>
    <w:qFormat/>
    <w:rsid w:val="00DF7D0C"/>
    <w:pPr>
      <w:contextualSpacing/>
    </w:pPr>
  </w:style>
  <w:style w:type="paragraph" w:styleId="Aufzhlungszeichen2">
    <w:name w:val="List Bullet 2"/>
    <w:basedOn w:val="Standard"/>
    <w:uiPriority w:val="99"/>
    <w:qFormat/>
    <w:rsid w:val="00DF7D0C"/>
    <w:pPr>
      <w:tabs>
        <w:tab w:val="left" w:pos="1134"/>
      </w:tabs>
      <w:contextualSpacing/>
    </w:pPr>
  </w:style>
  <w:style w:type="paragraph" w:styleId="Aufzhlungszeichen3">
    <w:name w:val="List Bullet 3"/>
    <w:basedOn w:val="Standard"/>
    <w:uiPriority w:val="99"/>
    <w:qFormat/>
    <w:rsid w:val="00DF7D0C"/>
    <w:pPr>
      <w:contextualSpacing/>
    </w:pPr>
  </w:style>
  <w:style w:type="character" w:styleId="Hyperlink">
    <w:name w:val="Hyperlink"/>
    <w:basedOn w:val="Absatz-Standardschriftart"/>
    <w:uiPriority w:val="99"/>
    <w:unhideWhenUsed/>
    <w:rsid w:val="00405B61"/>
    <w:rPr>
      <w:color w:val="000000" w:themeColor="text1"/>
      <w:u w:val="none"/>
    </w:rPr>
  </w:style>
  <w:style w:type="paragraph" w:styleId="Untertitel">
    <w:name w:val="Subtitle"/>
    <w:basedOn w:val="Titel"/>
    <w:next w:val="Standard"/>
    <w:link w:val="UntertitelZchn"/>
    <w:uiPriority w:val="11"/>
    <w:qFormat/>
    <w:rsid w:val="00E93446"/>
    <w:pPr>
      <w:numPr>
        <w:ilvl w:val="1"/>
      </w:numPr>
      <w:spacing w:before="260" w:after="120"/>
    </w:pPr>
    <w:rPr>
      <w:iCs/>
      <w:spacing w:val="15"/>
      <w:sz w:val="22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93446"/>
    <w:rPr>
      <w:rFonts w:ascii="Arial" w:eastAsiaTheme="majorEastAsia" w:hAnsi="Arial" w:cstheme="majorBidi"/>
      <w:b/>
      <w:iCs/>
      <w:spacing w:val="15"/>
      <w:kern w:val="28"/>
      <w:szCs w:val="24"/>
    </w:rPr>
  </w:style>
  <w:style w:type="paragraph" w:customStyle="1" w:styleId="Verfasser">
    <w:name w:val="Verfasser"/>
    <w:basedOn w:val="Standard"/>
    <w:next w:val="Standard"/>
    <w:rsid w:val="00AC0F7D"/>
    <w:pPr>
      <w:spacing w:before="600"/>
      <w:contextualSpacing/>
    </w:pPr>
  </w:style>
  <w:style w:type="paragraph" w:customStyle="1" w:styleId="Copyright">
    <w:name w:val="Copyright"/>
    <w:basedOn w:val="Standard"/>
    <w:rsid w:val="009E67A7"/>
    <w:pPr>
      <w:keepNext/>
    </w:pPr>
    <w:rPr>
      <w:rFonts w:eastAsia="Times New Roman" w:cs="Times New Roman"/>
      <w:sz w:val="16"/>
      <w:szCs w:val="24"/>
      <w:lang w:eastAsia="de-CH"/>
    </w:rPr>
  </w:style>
  <w:style w:type="character" w:customStyle="1" w:styleId="Tabelle-Text">
    <w:name w:val="Tabelle - Text"/>
    <w:basedOn w:val="Absatz-Standardschriftart"/>
    <w:rsid w:val="009E67A7"/>
    <w:rPr>
      <w:rFonts w:ascii="Arial" w:hAnsi="Arial" w:cs="Times New Roman"/>
      <w:color w:val="auto"/>
      <w:sz w:val="22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0E5CC1"/>
    <w:rPr>
      <w:rFonts w:ascii="Arial" w:eastAsiaTheme="majorEastAsia" w:hAnsi="Arial" w:cstheme="majorBidi"/>
      <w:b/>
      <w:bCs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0E5CC1"/>
    <w:rPr>
      <w:rFonts w:ascii="Arial" w:eastAsiaTheme="majorEastAsia" w:hAnsi="Arial" w:cstheme="majorBidi"/>
      <w:b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0E5CC1"/>
    <w:rPr>
      <w:rFonts w:ascii="Arial" w:eastAsiaTheme="majorEastAsia" w:hAnsi="Arial" w:cstheme="majorBidi"/>
      <w:b/>
      <w:bCs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633A4F"/>
    <w:rPr>
      <w:rFonts w:ascii="Arial" w:eastAsiaTheme="majorEastAsia" w:hAnsi="Arial" w:cstheme="majorBidi"/>
      <w:b/>
      <w:bCs/>
      <w:iCs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DF7D0C"/>
    <w:pPr>
      <w:spacing w:line="276" w:lineRule="auto"/>
      <w:outlineLvl w:val="9"/>
    </w:pPr>
    <w:rPr>
      <w:lang w:eastAsia="de-CH"/>
    </w:rPr>
  </w:style>
  <w:style w:type="paragraph" w:styleId="Verzeichnis1">
    <w:name w:val="toc 1"/>
    <w:basedOn w:val="Standard"/>
    <w:next w:val="Standard"/>
    <w:autoRedefine/>
    <w:uiPriority w:val="39"/>
    <w:unhideWhenUsed/>
    <w:rsid w:val="007D3D38"/>
    <w:pPr>
      <w:tabs>
        <w:tab w:val="left" w:pos="1134"/>
        <w:tab w:val="right" w:pos="9356"/>
      </w:tabs>
      <w:spacing w:after="100"/>
      <w:ind w:left="1134" w:hanging="1134"/>
    </w:pPr>
    <w:rPr>
      <w:noProof/>
    </w:rPr>
  </w:style>
  <w:style w:type="paragraph" w:styleId="Verzeichnis2">
    <w:name w:val="toc 2"/>
    <w:basedOn w:val="Standard"/>
    <w:next w:val="Standard"/>
    <w:autoRedefine/>
    <w:uiPriority w:val="39"/>
    <w:unhideWhenUsed/>
    <w:rsid w:val="007D3D38"/>
    <w:pPr>
      <w:tabs>
        <w:tab w:val="left" w:pos="1134"/>
        <w:tab w:val="right" w:pos="9356"/>
      </w:tabs>
      <w:spacing w:after="100"/>
      <w:ind w:left="1134" w:hanging="1134"/>
    </w:pPr>
  </w:style>
  <w:style w:type="paragraph" w:styleId="Verzeichnis3">
    <w:name w:val="toc 3"/>
    <w:basedOn w:val="Standard"/>
    <w:next w:val="Standard"/>
    <w:autoRedefine/>
    <w:uiPriority w:val="39"/>
    <w:unhideWhenUsed/>
    <w:rsid w:val="007D3D38"/>
    <w:pPr>
      <w:tabs>
        <w:tab w:val="left" w:pos="1134"/>
        <w:tab w:val="right" w:pos="9356"/>
      </w:tabs>
      <w:spacing w:after="100"/>
      <w:ind w:left="1134" w:hanging="1134"/>
    </w:pPr>
  </w:style>
  <w:style w:type="numbering" w:customStyle="1" w:styleId="FHNWAufzhlung">
    <w:name w:val="FHNW Aufzählung"/>
    <w:uiPriority w:val="99"/>
    <w:rsid w:val="00DF7D0C"/>
    <w:pPr>
      <w:numPr>
        <w:numId w:val="15"/>
      </w:numPr>
    </w:pPr>
  </w:style>
  <w:style w:type="character" w:customStyle="1" w:styleId="berschrift5Zchn">
    <w:name w:val="Überschrift 5 Zchn"/>
    <w:basedOn w:val="Absatz-Standardschriftart"/>
    <w:link w:val="berschrift5"/>
    <w:uiPriority w:val="9"/>
    <w:rsid w:val="00405B61"/>
    <w:rPr>
      <w:rFonts w:ascii="Arial" w:eastAsiaTheme="majorEastAsia" w:hAnsi="Arial" w:cstheme="majorBidi"/>
      <w:b/>
      <w:color w:val="000000" w:themeColor="text1"/>
    </w:rPr>
  </w:style>
  <w:style w:type="paragraph" w:styleId="Aufzhlungszeichen4">
    <w:name w:val="List Bullet 4"/>
    <w:basedOn w:val="Standard"/>
    <w:uiPriority w:val="99"/>
    <w:semiHidden/>
    <w:unhideWhenUsed/>
    <w:rsid w:val="00DF7D0C"/>
    <w:pPr>
      <w:contextualSpacing/>
    </w:pPr>
  </w:style>
  <w:style w:type="paragraph" w:styleId="Aufzhlungszeichen5">
    <w:name w:val="List Bullet 5"/>
    <w:basedOn w:val="Standard"/>
    <w:uiPriority w:val="99"/>
    <w:semiHidden/>
    <w:unhideWhenUsed/>
    <w:rsid w:val="00DF7D0C"/>
    <w:pPr>
      <w:contextualSpacing/>
    </w:p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405B61"/>
    <w:rPr>
      <w:rFonts w:ascii="Arial" w:eastAsiaTheme="majorEastAsia" w:hAnsi="Arial" w:cstheme="majorBidi"/>
      <w:i/>
      <w:iCs/>
      <w:color w:val="000000" w:themeColor="text1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E2EDC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BE2EDC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BE2EDC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eschriftung">
    <w:name w:val="caption"/>
    <w:basedOn w:val="Standard"/>
    <w:next w:val="Standard"/>
    <w:uiPriority w:val="35"/>
    <w:unhideWhenUsed/>
    <w:qFormat/>
    <w:rsid w:val="00F2238D"/>
    <w:pPr>
      <w:spacing w:before="120" w:after="200"/>
    </w:pPr>
    <w:rPr>
      <w:bCs/>
      <w:sz w:val="16"/>
      <w:szCs w:val="18"/>
    </w:rPr>
  </w:style>
  <w:style w:type="paragraph" w:styleId="Abbildungsverzeichnis">
    <w:name w:val="table of figures"/>
    <w:basedOn w:val="Standard"/>
    <w:next w:val="Standard"/>
    <w:uiPriority w:val="99"/>
    <w:unhideWhenUsed/>
    <w:rsid w:val="00595194"/>
    <w:pPr>
      <w:tabs>
        <w:tab w:val="right" w:pos="9356"/>
      </w:tabs>
    </w:pPr>
  </w:style>
  <w:style w:type="character" w:styleId="Fett">
    <w:name w:val="Strong"/>
    <w:basedOn w:val="Absatz-Standardschriftart"/>
    <w:uiPriority w:val="22"/>
    <w:qFormat/>
    <w:rsid w:val="00DD0651"/>
    <w:rPr>
      <w:b/>
      <w:bCs/>
    </w:rPr>
  </w:style>
  <w:style w:type="paragraph" w:styleId="StandardWeb">
    <w:name w:val="Normal (Web)"/>
    <w:basedOn w:val="Standard"/>
    <w:uiPriority w:val="99"/>
    <w:unhideWhenUsed/>
    <w:rsid w:val="0072062D"/>
    <w:pPr>
      <w:spacing w:before="100" w:beforeAutospacing="1" w:after="100" w:afterAutospacing="1"/>
    </w:pPr>
    <w:rPr>
      <w:rFonts w:ascii="Calibri" w:hAnsi="Calibri" w:cs="Calibri"/>
      <w:lang w:val="de-CH"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36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anja.boss\Downloads\Vorlage%20Vorspielstunde%20(3)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441D146-54CF-42C3-974C-F9BBF64FE4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 Vorspielstunde (3).dotx</Template>
  <TotalTime>0</TotalTime>
  <Pages>1</Pages>
  <Words>32</Words>
  <Characters>207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Fachhochschule Nordwestschweiz</Company>
  <LinksUpToDate>false</LinksUpToDate>
  <CharactersWithSpaces>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Boss Tanja</dc:creator>
  <cp:keywords/>
  <dc:description/>
  <cp:lastModifiedBy>Thomas Waldner</cp:lastModifiedBy>
  <cp:revision>8</cp:revision>
  <cp:lastPrinted>2018-07-03T07:33:00Z</cp:lastPrinted>
  <dcterms:created xsi:type="dcterms:W3CDTF">2023-01-24T16:19:00Z</dcterms:created>
  <dcterms:modified xsi:type="dcterms:W3CDTF">2026-01-19T15:41:00Z</dcterms:modified>
</cp:coreProperties>
</file>